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C9397" w14:textId="41ED85E3" w:rsidR="00CA14F0" w:rsidRPr="008F24F3" w:rsidRDefault="00A27DD3" w:rsidP="00CA14F0">
      <w:pPr>
        <w:spacing w:line="360" w:lineRule="auto"/>
        <w:ind w:left="3686"/>
        <w:jc w:val="center"/>
        <w:rPr>
          <w:b/>
          <w:bCs/>
          <w:sz w:val="32"/>
          <w:szCs w:val="32"/>
        </w:rPr>
      </w:pPr>
      <w:r>
        <w:rPr>
          <w:rFonts w:ascii="Times New Roman"/>
          <w:noProof/>
          <w:position w:val="143"/>
          <w:sz w:val="20"/>
        </w:rPr>
        <w:drawing>
          <wp:anchor distT="0" distB="0" distL="114300" distR="114300" simplePos="0" relativeHeight="252077056" behindDoc="0" locked="0" layoutInCell="1" allowOverlap="1" wp14:anchorId="4A4FE61B" wp14:editId="29396BE6">
            <wp:simplePos x="3519377" y="914400"/>
            <wp:positionH relativeFrom="margin">
              <wp:align>left</wp:align>
            </wp:positionH>
            <wp:positionV relativeFrom="margin">
              <wp:align>top</wp:align>
            </wp:positionV>
            <wp:extent cx="3033040" cy="500633"/>
            <wp:effectExtent l="0" t="0" r="0" b="0"/>
            <wp:wrapSquare wrapText="bothSides"/>
            <wp:docPr id="721673417" name="Image 1" descr="Health New Zealand Te Whatu Ora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ealth New Zealand Te Whatu Ora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40" cy="50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5CB" w:rsidRPr="00CC4CAF">
        <w:rPr>
          <w:noProof/>
          <w:sz w:val="72"/>
          <w:szCs w:val="72"/>
          <w:lang w:eastAsia="en-NZ"/>
        </w:rPr>
        <w:drawing>
          <wp:anchor distT="0" distB="0" distL="114300" distR="114300" simplePos="0" relativeHeight="251638272" behindDoc="0" locked="0" layoutInCell="1" allowOverlap="1" wp14:anchorId="2EAE3572" wp14:editId="3F28AA22">
            <wp:simplePos x="0" y="0"/>
            <wp:positionH relativeFrom="margin">
              <wp:posOffset>4370705</wp:posOffset>
            </wp:positionH>
            <wp:positionV relativeFrom="paragraph">
              <wp:posOffset>291465</wp:posOffset>
            </wp:positionV>
            <wp:extent cx="1181100" cy="1771650"/>
            <wp:effectExtent l="0" t="0" r="0" b="0"/>
            <wp:wrapNone/>
            <wp:docPr id="367" name="Picture 36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6CFEF" w14:textId="3B803E94" w:rsidR="00CA14F0" w:rsidRPr="008F24F3" w:rsidRDefault="00CA14F0" w:rsidP="00CA14F0">
      <w:pPr>
        <w:spacing w:line="360" w:lineRule="auto"/>
        <w:ind w:left="3686"/>
        <w:jc w:val="center"/>
        <w:rPr>
          <w:b/>
          <w:sz w:val="32"/>
          <w:szCs w:val="32"/>
        </w:rPr>
      </w:pPr>
    </w:p>
    <w:p w14:paraId="6F43F9FC" w14:textId="7D8FF3C6" w:rsidR="00CA14F0" w:rsidRPr="008F24F3" w:rsidRDefault="00CA14F0" w:rsidP="00CA14F0">
      <w:pPr>
        <w:spacing w:line="360" w:lineRule="auto"/>
        <w:ind w:left="3686"/>
        <w:rPr>
          <w:b/>
          <w:color w:val="4F6228" w:themeColor="accent3" w:themeShade="80"/>
          <w:sz w:val="32"/>
          <w:szCs w:val="32"/>
        </w:rPr>
      </w:pPr>
    </w:p>
    <w:p w14:paraId="1DDA238C" w14:textId="5F4EFBC3" w:rsidR="00CA14F0" w:rsidRDefault="00CA14F0" w:rsidP="00CA14F0">
      <w:pPr>
        <w:pStyle w:val="Heading1"/>
      </w:pPr>
    </w:p>
    <w:p w14:paraId="54927405" w14:textId="139478D7" w:rsidR="00CA14F0" w:rsidRPr="00E14651" w:rsidRDefault="00CA14F0" w:rsidP="00CA14F0"/>
    <w:p w14:paraId="4445EE5F" w14:textId="77777777" w:rsidR="00CA14F0" w:rsidRDefault="00CA14F0" w:rsidP="00CA14F0">
      <w:pPr>
        <w:pStyle w:val="AICHeading1"/>
        <w:spacing w:line="360" w:lineRule="auto"/>
      </w:pPr>
    </w:p>
    <w:p w14:paraId="7083CE05" w14:textId="3DAE7089" w:rsidR="00CA14F0" w:rsidRDefault="00CA14F0" w:rsidP="00CA14F0">
      <w:pPr>
        <w:pStyle w:val="AICHeading1"/>
        <w:spacing w:line="360" w:lineRule="auto"/>
        <w:rPr>
          <w:sz w:val="72"/>
          <w:szCs w:val="72"/>
        </w:rPr>
      </w:pPr>
      <w:r w:rsidRPr="00CA14F0">
        <w:rPr>
          <w:sz w:val="72"/>
          <w:szCs w:val="72"/>
        </w:rPr>
        <w:t>About Assisted Dying</w:t>
      </w:r>
    </w:p>
    <w:p w14:paraId="682010C8" w14:textId="77777777" w:rsidR="00CA14F0" w:rsidRPr="00CA14F0" w:rsidRDefault="00CA14F0" w:rsidP="00CA14F0">
      <w:pPr>
        <w:pStyle w:val="AICHeading1"/>
        <w:spacing w:line="360" w:lineRule="auto"/>
        <w:rPr>
          <w:sz w:val="72"/>
          <w:szCs w:val="72"/>
        </w:rPr>
      </w:pPr>
    </w:p>
    <w:p w14:paraId="0B83883C" w14:textId="37AA3100" w:rsidR="00CA14F0" w:rsidRDefault="00CA14F0" w:rsidP="00CA14F0">
      <w:pPr>
        <w:pStyle w:val="AICHeading1"/>
        <w:spacing w:line="360" w:lineRule="auto"/>
        <w:rPr>
          <w:szCs w:val="32"/>
        </w:rPr>
      </w:pPr>
      <w:r w:rsidRPr="00CA14F0">
        <w:rPr>
          <w:noProof/>
          <w:szCs w:val="32"/>
          <w:lang w:val="en-NZ" w:eastAsia="en-NZ"/>
        </w:rPr>
        <w:drawing>
          <wp:anchor distT="0" distB="0" distL="114300" distR="114300" simplePos="0" relativeHeight="251817984" behindDoc="0" locked="0" layoutInCell="1" allowOverlap="1" wp14:anchorId="613AF23B" wp14:editId="423D1DD6">
            <wp:simplePos x="0" y="0"/>
            <wp:positionH relativeFrom="margin">
              <wp:posOffset>310979</wp:posOffset>
            </wp:positionH>
            <wp:positionV relativeFrom="paragraph">
              <wp:posOffset>177468</wp:posOffset>
            </wp:positionV>
            <wp:extent cx="4952525" cy="2893326"/>
            <wp:effectExtent l="0" t="0" r="635" b="2540"/>
            <wp:wrapNone/>
            <wp:docPr id="115" name="Picture 115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4954134" cy="289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CBCA" w14:textId="56709252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4E7ED647" w14:textId="7B33D4B1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72EF5016" w14:textId="28AA1B8A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61E04437" w14:textId="27A607F1" w:rsidR="00CA14F0" w:rsidRPr="00EE7874" w:rsidRDefault="00CA14F0" w:rsidP="00CA14F0">
      <w:pPr>
        <w:pStyle w:val="AICHeading1"/>
        <w:spacing w:line="360" w:lineRule="auto"/>
        <w:rPr>
          <w:szCs w:val="32"/>
        </w:rPr>
      </w:pPr>
    </w:p>
    <w:p w14:paraId="73A5E54B" w14:textId="77777777" w:rsidR="00CA14F0" w:rsidRDefault="00CA14F0" w:rsidP="00CA14F0">
      <w:pPr>
        <w:pStyle w:val="AICHeading1"/>
        <w:spacing w:line="360" w:lineRule="auto"/>
        <w:ind w:right="1133"/>
        <w:rPr>
          <w:sz w:val="36"/>
          <w:szCs w:val="36"/>
        </w:rPr>
      </w:pPr>
    </w:p>
    <w:p w14:paraId="43F06B9B" w14:textId="77777777" w:rsidR="00CA14F0" w:rsidRDefault="00CA14F0" w:rsidP="00CA14F0">
      <w:pPr>
        <w:pStyle w:val="AICHeading1"/>
        <w:spacing w:line="360" w:lineRule="auto"/>
        <w:ind w:right="1133"/>
        <w:rPr>
          <w:sz w:val="36"/>
          <w:szCs w:val="36"/>
        </w:rPr>
      </w:pPr>
    </w:p>
    <w:p w14:paraId="2BAE41BC" w14:textId="1A0293D1" w:rsidR="00CA14F0" w:rsidRPr="00A435CB" w:rsidRDefault="00C6765D" w:rsidP="00CA14F0">
      <w:pPr>
        <w:pStyle w:val="AICHeading1"/>
        <w:spacing w:line="360" w:lineRule="auto"/>
        <w:ind w:right="-46"/>
        <w:rPr>
          <w:sz w:val="40"/>
          <w:szCs w:val="40"/>
        </w:rPr>
      </w:pPr>
      <w:r>
        <w:rPr>
          <w:sz w:val="40"/>
          <w:szCs w:val="40"/>
        </w:rPr>
        <w:t xml:space="preserve">Easy Read printed </w:t>
      </w:r>
      <w:r w:rsidR="00017FC5">
        <w:rPr>
          <w:sz w:val="40"/>
          <w:szCs w:val="40"/>
        </w:rPr>
        <w:t xml:space="preserve">Nov </w:t>
      </w:r>
      <w:r w:rsidR="00951573" w:rsidRPr="00A435CB">
        <w:rPr>
          <w:sz w:val="40"/>
          <w:szCs w:val="40"/>
        </w:rPr>
        <w:t>202</w:t>
      </w:r>
      <w:r w:rsidR="00017FC5">
        <w:rPr>
          <w:sz w:val="40"/>
          <w:szCs w:val="40"/>
        </w:rPr>
        <w:t>5</w:t>
      </w:r>
    </w:p>
    <w:p w14:paraId="635BAE1C" w14:textId="7C5CAC08" w:rsidR="003B45EC" w:rsidRPr="003C4FD0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A40AED0" wp14:editId="2BBF28CD">
                <wp:simplePos x="0" y="0"/>
                <wp:positionH relativeFrom="column">
                  <wp:posOffset>-114646</wp:posOffset>
                </wp:positionH>
                <wp:positionV relativeFrom="paragraph">
                  <wp:posOffset>-289560</wp:posOffset>
                </wp:positionV>
                <wp:extent cx="5798128" cy="768928"/>
                <wp:effectExtent l="0" t="0" r="12700" b="12700"/>
                <wp:wrapNone/>
                <wp:docPr id="1797" name="Rectangl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64013" id="Rectangle 1797" o:spid="_x0000_s1026" style="position:absolute;margin-left:-9.05pt;margin-top:-22.8pt;width:456.55pt;height:60.5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" filled="f" strokecolor="#243f60 [1604]" strokeweight="2pt"/>
            </w:pict>
          </mc:Fallback>
        </mc:AlternateContent>
      </w:r>
      <w:r w:rsidR="006F28DF" w:rsidRPr="003C4FD0">
        <w:rPr>
          <w:color w:val="auto"/>
          <w:sz w:val="40"/>
          <w:szCs w:val="40"/>
        </w:rPr>
        <w:t>Before you read this</w:t>
      </w:r>
    </w:p>
    <w:p w14:paraId="289B8F1A" w14:textId="03D1A505" w:rsidR="006F28DF" w:rsidRDefault="006F28DF" w:rsidP="00AF411D">
      <w:pPr>
        <w:spacing w:line="360" w:lineRule="auto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53C27FCB" w14:textId="1CB4669E" w:rsidR="006F28DF" w:rsidRDefault="00826D7A" w:rsidP="00AF411D">
      <w:pPr>
        <w:spacing w:line="360" w:lineRule="auto"/>
        <w:rPr>
          <w:rFonts w:ascii="Arial" w:hAnsi="Arial" w:cs="Arial"/>
          <w:color w:val="404040" w:themeColor="text1" w:themeTint="BF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080" behindDoc="1" locked="0" layoutInCell="1" allowOverlap="1" wp14:anchorId="3DA13A6D" wp14:editId="1FB4CC07">
            <wp:simplePos x="0" y="0"/>
            <wp:positionH relativeFrom="margin">
              <wp:posOffset>186</wp:posOffset>
            </wp:positionH>
            <wp:positionV relativeFrom="paragraph">
              <wp:posOffset>100156</wp:posOffset>
            </wp:positionV>
            <wp:extent cx="1402080" cy="1982733"/>
            <wp:effectExtent l="0" t="0" r="7620" b="0"/>
            <wp:wrapNone/>
            <wp:docPr id="118" name="Picture 11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8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4E000" w14:textId="230D7677" w:rsidR="006F28DF" w:rsidRPr="00AF411D" w:rsidRDefault="006F28D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Assisted dying is a hard thing for many people to </w:t>
      </w:r>
      <w:r w:rsidR="001B3763" w:rsidRPr="00AF411D">
        <w:rPr>
          <w:rFonts w:ascii="Arial" w:hAnsi="Arial" w:cs="Arial"/>
          <w:sz w:val="32"/>
          <w:szCs w:val="32"/>
        </w:rPr>
        <w:t xml:space="preserve">read </w:t>
      </w:r>
      <w:r w:rsidRPr="00AF411D">
        <w:rPr>
          <w:rFonts w:ascii="Arial" w:hAnsi="Arial" w:cs="Arial"/>
          <w:sz w:val="32"/>
          <w:szCs w:val="32"/>
        </w:rPr>
        <w:t>about.</w:t>
      </w:r>
    </w:p>
    <w:p w14:paraId="6F3D0547" w14:textId="496EFF92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117304F5" w14:textId="5737CF2B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257FAF25" w14:textId="1AD18E8D" w:rsidR="001B3763" w:rsidRPr="0067052E" w:rsidRDefault="001B3763">
      <w:pPr>
        <w:spacing w:line="360" w:lineRule="auto"/>
        <w:ind w:left="3686"/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  <w:r w:rsidRPr="0067052E">
        <w:rPr>
          <w:rFonts w:ascii="Arial" w:hAnsi="Arial" w:cs="Arial"/>
          <w:sz w:val="32"/>
          <w:szCs w:val="32"/>
          <w:lang w:val="en-IE"/>
        </w:rPr>
        <w:t>Some of the information in this document may upset people when they are reading it.</w:t>
      </w:r>
    </w:p>
    <w:p w14:paraId="2E6EF044" w14:textId="74566FA4" w:rsidR="001B3763" w:rsidRPr="0067052E" w:rsidRDefault="000B7287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9B38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28DDF24A" wp14:editId="0328C734">
            <wp:simplePos x="0" y="0"/>
            <wp:positionH relativeFrom="margin">
              <wp:posOffset>-114935</wp:posOffset>
            </wp:positionH>
            <wp:positionV relativeFrom="paragraph">
              <wp:posOffset>8890</wp:posOffset>
            </wp:positionV>
            <wp:extent cx="1610995" cy="1610995"/>
            <wp:effectExtent l="0" t="0" r="8255" b="8255"/>
            <wp:wrapNone/>
            <wp:docPr id="119" name="Picture 11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C631B" w14:textId="516AA913" w:rsidR="001B3763" w:rsidRDefault="001B3763" w:rsidP="00AF411D">
      <w:pPr>
        <w:spacing w:line="360" w:lineRule="auto"/>
        <w:rPr>
          <w:rFonts w:ascii="Arial" w:hAnsi="Arial" w:cs="Arial"/>
          <w:sz w:val="32"/>
          <w:szCs w:val="32"/>
          <w:lang w:val="en-IE"/>
        </w:rPr>
      </w:pPr>
    </w:p>
    <w:p w14:paraId="12C2CF77" w14:textId="2C1C016A" w:rsidR="001B3763" w:rsidRDefault="001B3763">
      <w:pPr>
        <w:spacing w:line="360" w:lineRule="auto"/>
        <w:ind w:left="3686"/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</w:pPr>
      <w:r w:rsidRPr="0067052E">
        <w:rPr>
          <w:rFonts w:ascii="Arial" w:hAnsi="Arial" w:cs="Arial"/>
          <w:sz w:val="32"/>
          <w:szCs w:val="32"/>
          <w:lang w:val="en-IE"/>
        </w:rPr>
        <w:t>This information is not meant to scare anyone.</w:t>
      </w:r>
      <w:r w:rsidRPr="0067052E"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  <w:t xml:space="preserve"> </w:t>
      </w:r>
    </w:p>
    <w:p w14:paraId="569DB4BD" w14:textId="584AF5B9" w:rsidR="001B3763" w:rsidRDefault="001B3763">
      <w:pPr>
        <w:spacing w:line="360" w:lineRule="auto"/>
        <w:ind w:left="3686"/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</w:pPr>
    </w:p>
    <w:p w14:paraId="1A4B5B09" w14:textId="312095E0" w:rsidR="001B3763" w:rsidRPr="0067052E" w:rsidRDefault="001B3763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7F01FCA" w14:textId="1A469811" w:rsidR="001B3763" w:rsidRPr="0067052E" w:rsidRDefault="001D7F48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9B38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33E1FBA6" wp14:editId="64E73054">
            <wp:simplePos x="0" y="0"/>
            <wp:positionH relativeFrom="margin">
              <wp:posOffset>-181406</wp:posOffset>
            </wp:positionH>
            <wp:positionV relativeFrom="paragraph">
              <wp:posOffset>622935</wp:posOffset>
            </wp:positionV>
            <wp:extent cx="1924050" cy="1262355"/>
            <wp:effectExtent l="0" t="0" r="0" b="0"/>
            <wp:wrapNone/>
            <wp:docPr id="120" name="Picture 120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black and white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763" w:rsidRPr="0067052E">
        <w:rPr>
          <w:rFonts w:ascii="Arial" w:hAnsi="Arial" w:cs="Arial"/>
          <w:sz w:val="32"/>
          <w:szCs w:val="32"/>
          <w:lang w:val="en-IE"/>
        </w:rPr>
        <w:t>If you are worried</w:t>
      </w:r>
      <w:r w:rsidR="001B3763">
        <w:rPr>
          <w:rFonts w:ascii="Arial" w:hAnsi="Arial" w:cs="Arial"/>
          <w:sz w:val="32"/>
          <w:szCs w:val="32"/>
          <w:lang w:val="en-IE"/>
        </w:rPr>
        <w:t xml:space="preserve"> or concerned</w:t>
      </w:r>
      <w:r w:rsidR="001B3763" w:rsidRPr="0067052E">
        <w:rPr>
          <w:rFonts w:ascii="Arial" w:hAnsi="Arial" w:cs="Arial"/>
          <w:sz w:val="32"/>
          <w:szCs w:val="32"/>
          <w:lang w:val="en-IE"/>
        </w:rPr>
        <w:t xml:space="preserve"> after reading this </w:t>
      </w:r>
      <w:proofErr w:type="gramStart"/>
      <w:r w:rsidR="001B3763" w:rsidRPr="0067052E">
        <w:rPr>
          <w:rFonts w:ascii="Arial" w:hAnsi="Arial" w:cs="Arial"/>
          <w:sz w:val="32"/>
          <w:szCs w:val="32"/>
          <w:lang w:val="en-IE"/>
        </w:rPr>
        <w:t>document</w:t>
      </w:r>
      <w:proofErr w:type="gramEnd"/>
      <w:r w:rsidR="001B3763" w:rsidRPr="0067052E">
        <w:rPr>
          <w:rFonts w:ascii="Arial" w:hAnsi="Arial" w:cs="Arial"/>
          <w:sz w:val="32"/>
          <w:szCs w:val="32"/>
          <w:lang w:val="en-IE"/>
        </w:rPr>
        <w:t xml:space="preserve"> you can talk about it with: </w:t>
      </w:r>
    </w:p>
    <w:p w14:paraId="32007913" w14:textId="57CA2E18" w:rsidR="001B3763" w:rsidRPr="00C8734A" w:rsidRDefault="001B3763">
      <w:pPr>
        <w:spacing w:line="360" w:lineRule="auto"/>
        <w:ind w:left="3686"/>
        <w:rPr>
          <w:rFonts w:ascii="Arial" w:hAnsi="Arial" w:cs="Arial"/>
          <w:sz w:val="28"/>
          <w:szCs w:val="32"/>
          <w:lang w:val="en-IE"/>
        </w:rPr>
      </w:pPr>
    </w:p>
    <w:p w14:paraId="09238368" w14:textId="2DFDE8C6" w:rsidR="001B3763" w:rsidRDefault="001B3763" w:rsidP="009B3823">
      <w:pPr>
        <w:pStyle w:val="ListParagraph"/>
        <w:numPr>
          <w:ilvl w:val="0"/>
          <w:numId w:val="30"/>
        </w:numPr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sz w:val="32"/>
          <w:szCs w:val="32"/>
          <w:lang w:val="en-IE"/>
        </w:rPr>
        <w:t xml:space="preserve">your </w:t>
      </w:r>
      <w:r w:rsidR="003B4651">
        <w:rPr>
          <w:rFonts w:ascii="Arial" w:hAnsi="Arial" w:cs="Arial"/>
          <w:sz w:val="32"/>
          <w:szCs w:val="32"/>
          <w:lang w:val="en-IE"/>
        </w:rPr>
        <w:t>family/friends</w:t>
      </w:r>
    </w:p>
    <w:p w14:paraId="478D0401" w14:textId="77777777" w:rsidR="001B3763" w:rsidRDefault="001B3763" w:rsidP="009B3823">
      <w:pPr>
        <w:pStyle w:val="ListParagraph"/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</w:p>
    <w:p w14:paraId="538ACE6F" w14:textId="07DF70D6" w:rsidR="001B3763" w:rsidRPr="00AF411D" w:rsidRDefault="001B3763" w:rsidP="009B3823">
      <w:pPr>
        <w:pStyle w:val="ListParagraph"/>
        <w:numPr>
          <w:ilvl w:val="0"/>
          <w:numId w:val="30"/>
        </w:numPr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AF411D">
        <w:rPr>
          <w:rFonts w:ascii="Arial" w:hAnsi="Arial" w:cs="Arial"/>
          <w:sz w:val="32"/>
          <w:szCs w:val="32"/>
          <w:lang w:val="en-IE"/>
        </w:rPr>
        <w:t>your support workers</w:t>
      </w:r>
      <w:r>
        <w:rPr>
          <w:rFonts w:ascii="Arial" w:hAnsi="Arial" w:cs="Arial"/>
          <w:sz w:val="32"/>
          <w:szCs w:val="32"/>
          <w:lang w:val="en-IE"/>
        </w:rPr>
        <w:t>.</w:t>
      </w:r>
    </w:p>
    <w:p w14:paraId="23931426" w14:textId="5C78BE2F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6163AE83" w14:textId="2144872A" w:rsidR="00757AAD" w:rsidRPr="007C7DDA" w:rsidRDefault="00757AAD" w:rsidP="00757AAD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8272" behindDoc="1" locked="0" layoutInCell="1" allowOverlap="1" wp14:anchorId="1793A7F3" wp14:editId="169EE24E">
            <wp:simplePos x="0" y="0"/>
            <wp:positionH relativeFrom="column">
              <wp:posOffset>0</wp:posOffset>
            </wp:positionH>
            <wp:positionV relativeFrom="paragraph">
              <wp:posOffset>-189230</wp:posOffset>
            </wp:positionV>
            <wp:extent cx="1371600" cy="1524000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DA">
        <w:rPr>
          <w:rFonts w:ascii="Arial" w:hAnsi="Arial" w:cs="Arial"/>
          <w:sz w:val="32"/>
          <w:szCs w:val="32"/>
        </w:rPr>
        <w:t xml:space="preserve">If you want to talk to someone about how you are feeling you can talk to a </w:t>
      </w:r>
      <w:r w:rsidRPr="007C7DDA">
        <w:rPr>
          <w:rFonts w:ascii="Arial" w:hAnsi="Arial" w:cs="Arial"/>
          <w:b/>
          <w:bCs/>
          <w:sz w:val="32"/>
          <w:szCs w:val="32"/>
        </w:rPr>
        <w:t>trained counsellor</w:t>
      </w:r>
      <w:r w:rsidRPr="007C7DDA">
        <w:rPr>
          <w:rFonts w:ascii="Arial" w:hAnsi="Arial" w:cs="Arial"/>
          <w:sz w:val="32"/>
          <w:szCs w:val="32"/>
        </w:rPr>
        <w:t xml:space="preserve"> at </w:t>
      </w:r>
      <w:r w:rsidRPr="007C7DDA">
        <w:rPr>
          <w:rFonts w:ascii="Arial" w:hAnsi="Arial" w:cs="Arial"/>
          <w:b/>
          <w:sz w:val="32"/>
          <w:szCs w:val="32"/>
        </w:rPr>
        <w:t>1737: Need to talk.</w:t>
      </w:r>
    </w:p>
    <w:p w14:paraId="482AB8EC" w14:textId="77777777" w:rsidR="00757AAD" w:rsidRPr="007C7DDA" w:rsidRDefault="00757AAD" w:rsidP="00757AAD">
      <w:pPr>
        <w:spacing w:line="360" w:lineRule="auto"/>
        <w:contextualSpacing/>
        <w:rPr>
          <w:rFonts w:ascii="Arial" w:hAnsi="Arial" w:cs="Arial"/>
          <w:sz w:val="32"/>
          <w:szCs w:val="32"/>
        </w:rPr>
      </w:pPr>
    </w:p>
    <w:p w14:paraId="2A050DB4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685C99AF" wp14:editId="60605C19">
                <wp:simplePos x="0" y="0"/>
                <wp:positionH relativeFrom="margin">
                  <wp:posOffset>2229485</wp:posOffset>
                </wp:positionH>
                <wp:positionV relativeFrom="paragraph">
                  <wp:posOffset>255443</wp:posOffset>
                </wp:positionV>
                <wp:extent cx="3371215" cy="1094740"/>
                <wp:effectExtent l="0" t="0" r="635" b="0"/>
                <wp:wrapNone/>
                <wp:docPr id="1813" name="Rectangle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1094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68CA2" id="Rectangle 1813" o:spid="_x0000_s1026" style="position:absolute;margin-left:175.55pt;margin-top:20.1pt;width:265.45pt;height:86.2pt;z-index:-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" fillcolor="#bdd7ee" stroked="f" strokeweight="1pt">
                <w10:wrap anchorx="margin"/>
              </v:rect>
            </w:pict>
          </mc:Fallback>
        </mc:AlternateContent>
      </w:r>
    </w:p>
    <w:p w14:paraId="1EEB6F4F" w14:textId="77777777" w:rsidR="00757AAD" w:rsidRPr="007C7DDA" w:rsidRDefault="00757AAD" w:rsidP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eastAsia="Omnes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296" behindDoc="0" locked="0" layoutInCell="1" allowOverlap="1" wp14:anchorId="3BD7C483" wp14:editId="5F9ABC17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1635125" cy="1045210"/>
            <wp:effectExtent l="0" t="0" r="3175" b="2540"/>
            <wp:wrapThrough wrapText="bothSides">
              <wp:wrapPolygon edited="0">
                <wp:start x="0" y="0"/>
                <wp:lineTo x="0" y="21259"/>
                <wp:lineTo x="21390" y="21259"/>
                <wp:lineTo x="21390" y="0"/>
                <wp:lineTo x="0" y="0"/>
              </wp:wrapPolygon>
            </wp:wrapThrough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DA">
        <w:rPr>
          <w:rFonts w:ascii="Arial" w:hAnsi="Arial" w:cs="Arial"/>
          <w:sz w:val="32"/>
          <w:szCs w:val="32"/>
        </w:rPr>
        <w:t xml:space="preserve">A </w:t>
      </w:r>
      <w:r w:rsidRPr="007C7DDA">
        <w:rPr>
          <w:rFonts w:ascii="Arial" w:hAnsi="Arial" w:cs="Arial"/>
          <w:b/>
          <w:sz w:val="32"/>
          <w:szCs w:val="32"/>
        </w:rPr>
        <w:t>trained counsellor</w:t>
      </w:r>
      <w:r w:rsidRPr="007C7DDA">
        <w:rPr>
          <w:rFonts w:ascii="Arial" w:hAnsi="Arial" w:cs="Arial"/>
          <w:sz w:val="32"/>
          <w:szCs w:val="32"/>
        </w:rPr>
        <w:t xml:space="preserve"> is someone who can help you talk about your feelings.</w:t>
      </w:r>
    </w:p>
    <w:p w14:paraId="4919F706" w14:textId="77777777" w:rsidR="00757AAD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04268C68" w14:textId="4CFE2BFD" w:rsidR="00757AAD" w:rsidRDefault="00C8480B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eastAsia="Omnes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1" locked="0" layoutInCell="1" allowOverlap="1" wp14:anchorId="4E2EAAC7" wp14:editId="55BA2E21">
            <wp:simplePos x="0" y="0"/>
            <wp:positionH relativeFrom="margin">
              <wp:posOffset>107315</wp:posOffset>
            </wp:positionH>
            <wp:positionV relativeFrom="paragraph">
              <wp:posOffset>92075</wp:posOffset>
            </wp:positionV>
            <wp:extent cx="1003300" cy="1003300"/>
            <wp:effectExtent l="0" t="0" r="6350" b="635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5227C" w14:textId="70D59691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bookmarkStart w:id="0" w:name="_Toc38142704"/>
      <w:bookmarkEnd w:id="0"/>
      <w:r w:rsidRPr="007C7DDA">
        <w:rPr>
          <w:rFonts w:ascii="Arial" w:hAnsi="Arial" w:cs="Arial"/>
          <w:sz w:val="32"/>
          <w:szCs w:val="32"/>
        </w:rPr>
        <w:t xml:space="preserve">You can talk to </w:t>
      </w:r>
      <w:r w:rsidRPr="007C7DDA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bCs/>
          <w:sz w:val="32"/>
          <w:szCs w:val="32"/>
        </w:rPr>
        <w:t xml:space="preserve"> by</w:t>
      </w:r>
      <w:r w:rsidRPr="007C7DDA">
        <w:rPr>
          <w:rFonts w:ascii="Arial" w:hAnsi="Arial" w:cs="Arial"/>
          <w:sz w:val="32"/>
          <w:szCs w:val="32"/>
        </w:rPr>
        <w:t xml:space="preserve">: </w:t>
      </w:r>
    </w:p>
    <w:p w14:paraId="5268CB6F" w14:textId="033AC7D6" w:rsidR="00757AAD" w:rsidRPr="00FF15B5" w:rsidRDefault="00C8480B" w:rsidP="00757AAD">
      <w:pPr>
        <w:spacing w:line="360" w:lineRule="auto"/>
        <w:ind w:left="3686"/>
        <w:contextualSpacing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5312" behindDoc="0" locked="0" layoutInCell="1" allowOverlap="1" wp14:anchorId="1BB8EFA9" wp14:editId="74C89FA6">
            <wp:simplePos x="0" y="0"/>
            <wp:positionH relativeFrom="column">
              <wp:posOffset>38735</wp:posOffset>
            </wp:positionH>
            <wp:positionV relativeFrom="paragraph">
              <wp:posOffset>234950</wp:posOffset>
            </wp:positionV>
            <wp:extent cx="1133475" cy="1133475"/>
            <wp:effectExtent l="0" t="0" r="9525" b="9525"/>
            <wp:wrapThrough wrapText="bothSides">
              <wp:wrapPolygon edited="0">
                <wp:start x="10165" y="0"/>
                <wp:lineTo x="9802" y="1089"/>
                <wp:lineTo x="9439" y="5082"/>
                <wp:lineTo x="7987" y="9076"/>
                <wp:lineTo x="8350" y="11980"/>
                <wp:lineTo x="4356" y="13432"/>
                <wp:lineTo x="363" y="16699"/>
                <wp:lineTo x="0" y="21418"/>
                <wp:lineTo x="21418" y="21418"/>
                <wp:lineTo x="21418" y="19966"/>
                <wp:lineTo x="20692" y="11980"/>
                <wp:lineTo x="18877" y="7261"/>
                <wp:lineTo x="17425" y="0"/>
                <wp:lineTo x="10165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xt Mess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39BE" w14:textId="0D7CAE63" w:rsidR="00757AAD" w:rsidRPr="007C7DDA" w:rsidRDefault="00757AAD" w:rsidP="00C8480B">
      <w:pPr>
        <w:numPr>
          <w:ilvl w:val="0"/>
          <w:numId w:val="43"/>
        </w:numPr>
        <w:autoSpaceDN w:val="0"/>
        <w:spacing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sz w:val="32"/>
          <w:szCs w:val="32"/>
        </w:rPr>
        <w:t xml:space="preserve">calling: </w:t>
      </w:r>
      <w:r w:rsidRPr="007C7DDA">
        <w:rPr>
          <w:rFonts w:ascii="Arial" w:hAnsi="Arial" w:cs="Arial"/>
          <w:b/>
          <w:bCs/>
          <w:sz w:val="32"/>
          <w:szCs w:val="32"/>
        </w:rPr>
        <w:t>1737</w:t>
      </w:r>
      <w:r w:rsidRPr="007C7DDA">
        <w:rPr>
          <w:rFonts w:ascii="Arial" w:hAnsi="Arial" w:cs="Arial"/>
          <w:sz w:val="32"/>
          <w:szCs w:val="32"/>
        </w:rPr>
        <w:t xml:space="preserve"> </w:t>
      </w:r>
    </w:p>
    <w:p w14:paraId="5C20EE63" w14:textId="77777777" w:rsidR="00757AAD" w:rsidRPr="00FF15B5" w:rsidRDefault="00757AAD" w:rsidP="00C8480B">
      <w:pPr>
        <w:spacing w:line="360" w:lineRule="auto"/>
        <w:ind w:left="4253" w:hanging="567"/>
        <w:contextualSpacing/>
        <w:rPr>
          <w:rFonts w:ascii="Arial" w:hAnsi="Arial" w:cs="Arial"/>
          <w:sz w:val="24"/>
          <w:szCs w:val="32"/>
        </w:rPr>
      </w:pPr>
    </w:p>
    <w:p w14:paraId="766626ED" w14:textId="77777777" w:rsidR="00757AAD" w:rsidRPr="007C7DDA" w:rsidRDefault="00757AAD" w:rsidP="00C8480B">
      <w:pPr>
        <w:numPr>
          <w:ilvl w:val="0"/>
          <w:numId w:val="43"/>
        </w:numPr>
        <w:autoSpaceDN w:val="0"/>
        <w:spacing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sz w:val="32"/>
          <w:szCs w:val="32"/>
        </w:rPr>
        <w:t xml:space="preserve">texting: </w:t>
      </w:r>
      <w:r w:rsidRPr="007C7DDA">
        <w:rPr>
          <w:rFonts w:ascii="Arial" w:hAnsi="Arial" w:cs="Arial"/>
          <w:b/>
          <w:bCs/>
          <w:sz w:val="32"/>
          <w:szCs w:val="32"/>
        </w:rPr>
        <w:t>1737.</w:t>
      </w:r>
    </w:p>
    <w:p w14:paraId="47F03F91" w14:textId="77777777" w:rsidR="00757AAD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66C3860D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75FA7B88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874C1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1344" behindDoc="1" locked="0" layoutInCell="1" allowOverlap="1" wp14:anchorId="6EAE30F9" wp14:editId="2B99ADDB">
            <wp:simplePos x="0" y="0"/>
            <wp:positionH relativeFrom="column">
              <wp:posOffset>103505</wp:posOffset>
            </wp:positionH>
            <wp:positionV relativeFrom="paragraph">
              <wp:posOffset>-269875</wp:posOffset>
            </wp:positionV>
            <wp:extent cx="1205230" cy="1205230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1E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sz w:val="32"/>
          <w:szCs w:val="32"/>
        </w:rPr>
        <w:t xml:space="preserve"> is free to call or text. </w:t>
      </w:r>
    </w:p>
    <w:p w14:paraId="2562164E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3EFE7897" w14:textId="77777777" w:rsidR="00757AAD" w:rsidRPr="007C7DDA" w:rsidRDefault="00757AAD" w:rsidP="00757AAD">
      <w:pPr>
        <w:spacing w:line="360" w:lineRule="auto"/>
        <w:contextualSpacing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1AF6587" wp14:editId="18B43DF9">
                <wp:simplePos x="0" y="0"/>
                <wp:positionH relativeFrom="column">
                  <wp:posOffset>-215265</wp:posOffset>
                </wp:positionH>
                <wp:positionV relativeFrom="paragraph">
                  <wp:posOffset>190500</wp:posOffset>
                </wp:positionV>
                <wp:extent cx="2000885" cy="1261745"/>
                <wp:effectExtent l="0" t="0" r="0" b="0"/>
                <wp:wrapNone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1261745"/>
                          <a:chOff x="0" y="0"/>
                          <a:chExt cx="2000885" cy="1261745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26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" name="Multiply 1817"/>
                        <wps:cNvSpPr/>
                        <wps:spPr>
                          <a:xfrm>
                            <a:off x="1257300" y="190500"/>
                            <a:ext cx="743585" cy="7588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7D775" id="Group 1814" o:spid="_x0000_s1026" style="position:absolute;margin-left:-16.95pt;margin-top:15pt;width:157.55pt;height:99.35pt;z-index:251963392" coordsize="20008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" o:spid="_x0000_s1027" type="#_x0000_t75" style="position:absolute;width:17856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">
                  <v:imagedata r:id="rId20" o:title=""/>
                </v:shape>
                <v:shape id="Multiply 1817" o:spid="_x0000_s1028" style="position:absolute;left:12573;top:1905;width:7435;height:7588;visibility:visible;mso-wrap-style:square;v-text-anchor:middle" coordsize="743585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" path="m116133,243454l241048,121048,371793,254472,502537,121048,627452,243454,494224,379413,627452,515371,502537,637777,371793,504353,241048,637777,116133,515371,249361,379413,116133,243454xe" fillcolor="red" strokecolor="red" strokeweight="2pt">
                  <v:path arrowok="t" o:connecttype="custom" o:connectlocs="116133,243454;241048,121048;371793,254472;502537,121048;627452,243454;494224,379413;627452,515371;502537,637777;371793,504353;241048,637777;116133,515371;249361,379413;116133,243454" o:connectangles="0,0,0,0,0,0,0,0,0,0,0,0,0"/>
                </v:shape>
              </v:group>
            </w:pict>
          </mc:Fallback>
        </mc:AlternateContent>
      </w:r>
    </w:p>
    <w:p w14:paraId="436512EB" w14:textId="77777777" w:rsidR="00757AAD" w:rsidRDefault="00757AAD" w:rsidP="00757AAD">
      <w:pPr>
        <w:pStyle w:val="ox-53cd4cd848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color w:val="000000"/>
          <w:sz w:val="32"/>
          <w:szCs w:val="32"/>
        </w:rPr>
        <w:t xml:space="preserve">This means it will not cost you any money to call </w:t>
      </w:r>
      <w:r w:rsidRPr="007C7DDA">
        <w:rPr>
          <w:rFonts w:ascii="Arial" w:hAnsi="Arial" w:cs="Arial"/>
          <w:sz w:val="32"/>
          <w:szCs w:val="32"/>
        </w:rPr>
        <w:t xml:space="preserve">or text </w:t>
      </w:r>
      <w:r w:rsidRPr="00874C1E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sz w:val="32"/>
          <w:szCs w:val="32"/>
        </w:rPr>
        <w:t>.</w:t>
      </w:r>
    </w:p>
    <w:p w14:paraId="536F038C" w14:textId="20CFE73A" w:rsidR="00CA14F0" w:rsidRPr="003C4FD0" w:rsidRDefault="003B45EC" w:rsidP="00CA14F0">
      <w:pPr>
        <w:pStyle w:val="Heading1"/>
        <w:rPr>
          <w:sz w:val="40"/>
          <w:szCs w:val="40"/>
        </w:rPr>
      </w:pPr>
      <w:r w:rsidRPr="003B45EC">
        <w:rPr>
          <w:sz w:val="32"/>
          <w:szCs w:val="32"/>
        </w:rPr>
        <w:br w:type="page"/>
      </w:r>
      <w:r w:rsidR="00826D7A"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5F980C" wp14:editId="08CA71F6">
                <wp:simplePos x="0" y="0"/>
                <wp:positionH relativeFrom="column">
                  <wp:posOffset>-103563</wp:posOffset>
                </wp:positionH>
                <wp:positionV relativeFrom="paragraph">
                  <wp:posOffset>-311785</wp:posOffset>
                </wp:positionV>
                <wp:extent cx="5798128" cy="768928"/>
                <wp:effectExtent l="0" t="0" r="12700" b="12700"/>
                <wp:wrapNone/>
                <wp:docPr id="1798" name="Rectangle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2DDD2" id="Rectangle 1798" o:spid="_x0000_s1026" style="position:absolute;margin-left:-8.15pt;margin-top:-24.55pt;width:456.55pt;height:60.5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" filled="f" strokecolor="#243f60 [1604]" strokeweight="2pt"/>
            </w:pict>
          </mc:Fallback>
        </mc:AlternateContent>
      </w:r>
      <w:r w:rsidR="00CA14F0" w:rsidRPr="003C4FD0">
        <w:rPr>
          <w:color w:val="auto"/>
          <w:sz w:val="40"/>
          <w:szCs w:val="40"/>
        </w:rPr>
        <w:t>What you will find in here</w:t>
      </w:r>
    </w:p>
    <w:p w14:paraId="64E7F6A3" w14:textId="77777777" w:rsidR="00CA14F0" w:rsidRDefault="00CA14F0" w:rsidP="00CA14F0">
      <w:pPr>
        <w:pStyle w:val="AICHeading1"/>
        <w:spacing w:line="360" w:lineRule="auto"/>
        <w:jc w:val="left"/>
        <w:rPr>
          <w:sz w:val="32"/>
          <w:szCs w:val="32"/>
        </w:rPr>
      </w:pPr>
    </w:p>
    <w:p w14:paraId="31EDB0D2" w14:textId="639ECBD4" w:rsidR="00CA14F0" w:rsidRDefault="00CA14F0" w:rsidP="00CA14F0">
      <w:pPr>
        <w:pStyle w:val="AICHeading1"/>
        <w:spacing w:line="360" w:lineRule="auto"/>
        <w:jc w:val="left"/>
        <w:rPr>
          <w:sz w:val="32"/>
          <w:szCs w:val="32"/>
        </w:rPr>
      </w:pPr>
    </w:p>
    <w:p w14:paraId="06A52775" w14:textId="5DFE6712" w:rsidR="00CA14F0" w:rsidRDefault="001D7F48" w:rsidP="00CA14F0">
      <w:pPr>
        <w:pStyle w:val="AICHeading1"/>
        <w:spacing w:line="360" w:lineRule="auto"/>
        <w:jc w:val="right"/>
        <w:rPr>
          <w:sz w:val="32"/>
          <w:szCs w:val="32"/>
        </w:rPr>
      </w:pPr>
      <w:r w:rsidRPr="00CA14F0">
        <w:rPr>
          <w:noProof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3F0FEEBF" wp14:editId="34E90E8C">
            <wp:simplePos x="0" y="0"/>
            <wp:positionH relativeFrom="margin">
              <wp:posOffset>-190500</wp:posOffset>
            </wp:positionH>
            <wp:positionV relativeFrom="paragraph">
              <wp:posOffset>346075</wp:posOffset>
            </wp:positionV>
            <wp:extent cx="1560195" cy="911485"/>
            <wp:effectExtent l="0" t="0" r="1905" b="3175"/>
            <wp:wrapNone/>
            <wp:docPr id="127" name="Picture 12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560195" cy="91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F0">
        <w:rPr>
          <w:sz w:val="32"/>
          <w:szCs w:val="32"/>
        </w:rPr>
        <w:t>Page number:</w:t>
      </w:r>
    </w:p>
    <w:p w14:paraId="08E76BB4" w14:textId="0180DF0B" w:rsidR="00CA14F0" w:rsidRDefault="00CA14F0" w:rsidP="00CA14F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47F94E4F" w14:textId="77777777" w:rsidR="0000072C" w:rsidRDefault="0000072C" w:rsidP="00CA14F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A24C610" w14:textId="4333549C" w:rsidR="00CA14F0" w:rsidRDefault="00CA14F0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is </w:t>
      </w:r>
      <w:r w:rsidR="009B3823">
        <w:rPr>
          <w:b w:val="0"/>
          <w:sz w:val="32"/>
          <w:szCs w:val="32"/>
        </w:rPr>
        <w:t>assisted dying</w:t>
      </w:r>
      <w:r>
        <w:rPr>
          <w:b w:val="0"/>
          <w:sz w:val="32"/>
          <w:szCs w:val="32"/>
        </w:rPr>
        <w:t>?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5</w:t>
      </w:r>
    </w:p>
    <w:p w14:paraId="3FCF1347" w14:textId="63729CDC" w:rsidR="00CA14F0" w:rsidRDefault="00CA14F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B3B6CA1" w14:textId="3EF8A15A" w:rsidR="00667C80" w:rsidRDefault="00CD33CB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rFonts w:ascii="Times New Roman"/>
          <w:noProof/>
          <w:position w:val="143"/>
          <w:sz w:val="20"/>
        </w:rPr>
        <w:drawing>
          <wp:anchor distT="0" distB="0" distL="114300" distR="114300" simplePos="0" relativeHeight="251680256" behindDoc="0" locked="0" layoutInCell="1" allowOverlap="1" wp14:anchorId="21404A27" wp14:editId="3B1AE66C">
            <wp:simplePos x="0" y="0"/>
            <wp:positionH relativeFrom="column">
              <wp:posOffset>-615950</wp:posOffset>
            </wp:positionH>
            <wp:positionV relativeFrom="paragraph">
              <wp:posOffset>116205</wp:posOffset>
            </wp:positionV>
            <wp:extent cx="2666365" cy="626745"/>
            <wp:effectExtent l="0" t="0" r="635" b="1905"/>
            <wp:wrapNone/>
            <wp:docPr id="408345523" name="Image 1" descr="Health New Zealand Te Whatu Ora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ealth New Zealand Te Whatu Ora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CC597" w14:textId="0C860C20" w:rsidR="000D457B" w:rsidRDefault="00CD33CB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Health New Zealand</w:t>
      </w:r>
      <w:r w:rsidR="0059019F">
        <w:rPr>
          <w:b w:val="0"/>
          <w:sz w:val="32"/>
          <w:szCs w:val="32"/>
        </w:rPr>
        <w:tab/>
        <w:t>8</w:t>
      </w:r>
    </w:p>
    <w:p w14:paraId="11FDDE02" w14:textId="56AA5ED4" w:rsidR="000D457B" w:rsidRDefault="000D457B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9B3823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2079104" behindDoc="0" locked="0" layoutInCell="1" allowOverlap="1" wp14:anchorId="316F7326" wp14:editId="6367CA70">
            <wp:simplePos x="0" y="0"/>
            <wp:positionH relativeFrom="margin">
              <wp:posOffset>-485775</wp:posOffset>
            </wp:positionH>
            <wp:positionV relativeFrom="paragraph">
              <wp:posOffset>412115</wp:posOffset>
            </wp:positionV>
            <wp:extent cx="1910686" cy="945618"/>
            <wp:effectExtent l="0" t="0" r="0" b="6985"/>
            <wp:wrapNone/>
            <wp:docPr id="1197252372" name="Picture 1197252372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6" cy="9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81D15" w14:textId="3A83358E" w:rsidR="000D457B" w:rsidRDefault="000D457B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15FB167C" w14:textId="51F8F13D" w:rsidR="00CA14F0" w:rsidRPr="000D457B" w:rsidRDefault="000D457B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0D457B">
        <w:rPr>
          <w:b w:val="0"/>
          <w:bCs w:val="0"/>
          <w:sz w:val="32"/>
          <w:szCs w:val="32"/>
          <w:lang w:eastAsia="en-GB"/>
        </w:rPr>
        <w:t>Ministry of Health</w:t>
      </w:r>
      <w:r w:rsidRPr="000D457B">
        <w:rPr>
          <w:b w:val="0"/>
          <w:bCs w:val="0"/>
          <w:sz w:val="32"/>
          <w:szCs w:val="32"/>
        </w:rPr>
        <w:tab/>
      </w:r>
      <w:r>
        <w:rPr>
          <w:b w:val="0"/>
          <w:bCs w:val="0"/>
          <w:sz w:val="32"/>
          <w:szCs w:val="32"/>
        </w:rPr>
        <w:t>8</w:t>
      </w:r>
      <w:r w:rsidR="009B3823" w:rsidRPr="000D457B">
        <w:rPr>
          <w:b w:val="0"/>
          <w:bCs w:val="0"/>
          <w:sz w:val="32"/>
          <w:szCs w:val="32"/>
        </w:rPr>
        <w:br/>
      </w:r>
    </w:p>
    <w:p w14:paraId="533533DD" w14:textId="4147DA3A" w:rsidR="00816373" w:rsidRDefault="000D457B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096618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0992" behindDoc="0" locked="0" layoutInCell="1" allowOverlap="1" wp14:anchorId="09A6090C" wp14:editId="7C8BB424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015960" cy="1133475"/>
            <wp:effectExtent l="0" t="0" r="0" b="0"/>
            <wp:wrapNone/>
            <wp:docPr id="239" name="Picture 239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FF92" w14:textId="5B558558" w:rsidR="009B3823" w:rsidRP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816373">
        <w:rPr>
          <w:b w:val="0"/>
          <w:bCs w:val="0"/>
          <w:sz w:val="32"/>
          <w:szCs w:val="32"/>
        </w:rPr>
        <w:t xml:space="preserve">Support and Consultation for </w:t>
      </w:r>
      <w:r>
        <w:rPr>
          <w:b w:val="0"/>
          <w:bCs w:val="0"/>
          <w:sz w:val="32"/>
          <w:szCs w:val="32"/>
        </w:rPr>
        <w:br/>
      </w:r>
      <w:r w:rsidRPr="00816373">
        <w:rPr>
          <w:b w:val="0"/>
          <w:bCs w:val="0"/>
          <w:sz w:val="32"/>
          <w:szCs w:val="32"/>
        </w:rPr>
        <w:t xml:space="preserve">End of Life in New Zealand </w:t>
      </w:r>
      <w:r>
        <w:rPr>
          <w:b w:val="0"/>
          <w:bCs w:val="0"/>
          <w:sz w:val="32"/>
          <w:szCs w:val="32"/>
        </w:rPr>
        <w:br/>
      </w:r>
      <w:r w:rsidR="009B3823" w:rsidRPr="00816373">
        <w:rPr>
          <w:b w:val="0"/>
          <w:bCs w:val="0"/>
          <w:sz w:val="32"/>
          <w:szCs w:val="32"/>
        </w:rPr>
        <w:t>Group</w:t>
      </w:r>
      <w:r w:rsidR="009B3823" w:rsidRPr="00816373">
        <w:rPr>
          <w:b w:val="0"/>
          <w:bCs w:val="0"/>
          <w:sz w:val="32"/>
          <w:szCs w:val="32"/>
        </w:rPr>
        <w:tab/>
      </w:r>
      <w:r w:rsidR="000D457B">
        <w:rPr>
          <w:b w:val="0"/>
          <w:bCs w:val="0"/>
          <w:sz w:val="32"/>
          <w:szCs w:val="32"/>
        </w:rPr>
        <w:t>.9</w:t>
      </w:r>
    </w:p>
    <w:p w14:paraId="1EA51E97" w14:textId="15860CDB" w:rsidR="00816373" w:rsidRDefault="000D457B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096618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3040" behindDoc="0" locked="0" layoutInCell="1" allowOverlap="1" wp14:anchorId="003A7C75" wp14:editId="6F58906F">
            <wp:simplePos x="0" y="0"/>
            <wp:positionH relativeFrom="margin">
              <wp:posOffset>-189865</wp:posOffset>
            </wp:positionH>
            <wp:positionV relativeFrom="paragraph">
              <wp:posOffset>228600</wp:posOffset>
            </wp:positionV>
            <wp:extent cx="1304925" cy="1304925"/>
            <wp:effectExtent l="0" t="0" r="0" b="9525"/>
            <wp:wrapNone/>
            <wp:docPr id="240" name="Picture 2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7243B" w14:textId="229D5EAA" w:rsid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5C9A507D" w14:textId="7D097116" w:rsidR="00CA14F0" w:rsidRDefault="00667C8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Who can get assisted dying?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11</w:t>
      </w:r>
    </w:p>
    <w:p w14:paraId="270EA327" w14:textId="63D3D820" w:rsidR="00CA14F0" w:rsidRDefault="00CA14F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BF763AA" w14:textId="51173A29" w:rsidR="00816373" w:rsidRDefault="001D7F48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EE4324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26176" behindDoc="0" locked="0" layoutInCell="1" allowOverlap="1" wp14:anchorId="18D8937F" wp14:editId="7D7A2A9C">
            <wp:simplePos x="0" y="0"/>
            <wp:positionH relativeFrom="margin">
              <wp:posOffset>-217805</wp:posOffset>
            </wp:positionH>
            <wp:positionV relativeFrom="paragraph">
              <wp:posOffset>323850</wp:posOffset>
            </wp:positionV>
            <wp:extent cx="1733550" cy="1021706"/>
            <wp:effectExtent l="0" t="0" r="0" b="7620"/>
            <wp:wrapNone/>
            <wp:docPr id="121" name="Picture 1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2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DD8A" w14:textId="7AE967B1" w:rsidR="00CA14F0" w:rsidRDefault="009B382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Who can make an </w:t>
      </w:r>
      <w:r>
        <w:rPr>
          <w:b w:val="0"/>
          <w:sz w:val="32"/>
          <w:szCs w:val="32"/>
        </w:rPr>
        <w:br/>
        <w:t>informed decision</w:t>
      </w:r>
      <w:r w:rsidR="006530BA">
        <w:rPr>
          <w:b w:val="0"/>
          <w:sz w:val="32"/>
          <w:szCs w:val="32"/>
        </w:rPr>
        <w:t>?</w:t>
      </w:r>
      <w:r w:rsidR="00CA14F0">
        <w:rPr>
          <w:b w:val="0"/>
          <w:sz w:val="32"/>
          <w:szCs w:val="32"/>
        </w:rPr>
        <w:tab/>
        <w:t>1</w:t>
      </w:r>
      <w:r w:rsidR="000D457B">
        <w:rPr>
          <w:b w:val="0"/>
          <w:sz w:val="32"/>
          <w:szCs w:val="32"/>
        </w:rPr>
        <w:t>6</w:t>
      </w:r>
    </w:p>
    <w:p w14:paraId="21C741F6" w14:textId="0AA57B63" w:rsidR="00061F1D" w:rsidRPr="000D457B" w:rsidRDefault="00061F1D" w:rsidP="000D457B">
      <w:pPr>
        <w:jc w:val="right"/>
        <w:rPr>
          <w:b/>
          <w:bCs/>
          <w:sz w:val="32"/>
          <w:szCs w:val="32"/>
        </w:rPr>
      </w:pPr>
      <w:r w:rsidRPr="000D457B">
        <w:rPr>
          <w:b/>
          <w:bCs/>
          <w:sz w:val="32"/>
          <w:szCs w:val="32"/>
        </w:rPr>
        <w:lastRenderedPageBreak/>
        <w:t>Page number:</w:t>
      </w:r>
    </w:p>
    <w:p w14:paraId="5E13C503" w14:textId="097B44BC" w:rsidR="0000072C" w:rsidRDefault="001D7F48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C3338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5088" behindDoc="0" locked="0" layoutInCell="1" allowOverlap="1" wp14:anchorId="2D933C6B" wp14:editId="59CEB981">
            <wp:simplePos x="0" y="0"/>
            <wp:positionH relativeFrom="margin">
              <wp:posOffset>-151765</wp:posOffset>
            </wp:positionH>
            <wp:positionV relativeFrom="paragraph">
              <wp:posOffset>78105</wp:posOffset>
            </wp:positionV>
            <wp:extent cx="1123950" cy="1123950"/>
            <wp:effectExtent l="0" t="0" r="0" b="0"/>
            <wp:wrapNone/>
            <wp:docPr id="241" name="Picture 24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9CC75" w14:textId="77777777" w:rsidR="0000072C" w:rsidRDefault="0000072C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3779F6BB" w14:textId="5FF9E1AB" w:rsidR="0000072C" w:rsidRDefault="0059019F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Choosing assisted dying</w:t>
      </w:r>
      <w:r>
        <w:rPr>
          <w:b w:val="0"/>
          <w:sz w:val="32"/>
          <w:szCs w:val="32"/>
        </w:rPr>
        <w:tab/>
        <w:t>17</w:t>
      </w:r>
    </w:p>
    <w:p w14:paraId="7181ED95" w14:textId="08C2B4F6" w:rsidR="00667C80" w:rsidRDefault="001D7F48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F07080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7136" behindDoc="0" locked="0" layoutInCell="1" allowOverlap="1" wp14:anchorId="6607B393" wp14:editId="778A4292">
            <wp:simplePos x="0" y="0"/>
            <wp:positionH relativeFrom="margin">
              <wp:posOffset>-151765</wp:posOffset>
            </wp:positionH>
            <wp:positionV relativeFrom="paragraph">
              <wp:posOffset>379095</wp:posOffset>
            </wp:positionV>
            <wp:extent cx="1257300" cy="1257300"/>
            <wp:effectExtent l="0" t="0" r="0" b="0"/>
            <wp:wrapNone/>
            <wp:docPr id="242" name="Picture 2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96C8D" w14:textId="77777777" w:rsidR="0000072C" w:rsidRDefault="0000072C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20846730" w14:textId="57C0F281" w:rsidR="00667C80" w:rsidRDefault="0059019F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Whānau / family support</w:t>
      </w:r>
      <w:r>
        <w:rPr>
          <w:b w:val="0"/>
          <w:sz w:val="32"/>
          <w:szCs w:val="32"/>
        </w:rPr>
        <w:tab/>
        <w:t>19</w:t>
      </w:r>
    </w:p>
    <w:p w14:paraId="1277723C" w14:textId="23C7C1DC" w:rsidR="00667C80" w:rsidRDefault="00667C80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B661A74" w14:textId="08142327" w:rsidR="00667C80" w:rsidRDefault="00667C80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67117F86" w14:textId="272FFC65" w:rsidR="00667C80" w:rsidRDefault="001D7F48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1E5E1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3520" behindDoc="0" locked="0" layoutInCell="1" allowOverlap="1" wp14:anchorId="143EA3A0" wp14:editId="299A44F2">
            <wp:simplePos x="0" y="0"/>
            <wp:positionH relativeFrom="margin">
              <wp:posOffset>-389890</wp:posOffset>
            </wp:positionH>
            <wp:positionV relativeFrom="paragraph">
              <wp:posOffset>236220</wp:posOffset>
            </wp:positionV>
            <wp:extent cx="1831339" cy="1084580"/>
            <wp:effectExtent l="0" t="0" r="0" b="1270"/>
            <wp:wrapNone/>
            <wp:docPr id="255" name="Picture 255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39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C80">
        <w:rPr>
          <w:b w:val="0"/>
          <w:sz w:val="32"/>
          <w:szCs w:val="32"/>
        </w:rPr>
        <w:t>Medical practitioners</w:t>
      </w:r>
      <w:r w:rsidR="00667C80"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22</w:t>
      </w:r>
    </w:p>
    <w:p w14:paraId="2AF9D4BD" w14:textId="12B4D5C2" w:rsidR="00667C80" w:rsidRDefault="00667C80" w:rsidP="00061F1D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43A3FAC" w14:textId="1ADF8926" w:rsidR="00061F1D" w:rsidRDefault="00061F1D" w:rsidP="00061F1D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9A9AA5C" w14:textId="50AC03BE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The assessment process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29</w:t>
      </w:r>
    </w:p>
    <w:p w14:paraId="7CF97571" w14:textId="40229244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91B7128" w14:textId="09521DE9" w:rsidR="00061F1D" w:rsidRPr="00035B0D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AC173E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5568" behindDoc="0" locked="0" layoutInCell="1" allowOverlap="1" wp14:anchorId="3A1FE0E1" wp14:editId="23880158">
            <wp:simplePos x="0" y="0"/>
            <wp:positionH relativeFrom="margin">
              <wp:posOffset>-219075</wp:posOffset>
            </wp:positionH>
            <wp:positionV relativeFrom="paragraph">
              <wp:posOffset>67310</wp:posOffset>
            </wp:positionV>
            <wp:extent cx="1787525" cy="1053465"/>
            <wp:effectExtent l="0" t="0" r="3175" b="0"/>
            <wp:wrapNone/>
            <wp:docPr id="449" name="Picture 4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, clip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0BDCE" w14:textId="2EB6088B" w:rsidR="00061F1D" w:rsidRDefault="0000072C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1E5E1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7616" behindDoc="0" locked="0" layoutInCell="1" allowOverlap="1" wp14:anchorId="380D08E6" wp14:editId="280347E4">
            <wp:simplePos x="0" y="0"/>
            <wp:positionH relativeFrom="margin">
              <wp:posOffset>-109855</wp:posOffset>
            </wp:positionH>
            <wp:positionV relativeFrom="paragraph">
              <wp:posOffset>1141095</wp:posOffset>
            </wp:positionV>
            <wp:extent cx="1678675" cy="989364"/>
            <wp:effectExtent l="0" t="0" r="0" b="1270"/>
            <wp:wrapNone/>
            <wp:docPr id="450" name="Picture 45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9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F1D">
        <w:rPr>
          <w:b w:val="0"/>
          <w:sz w:val="32"/>
          <w:szCs w:val="32"/>
        </w:rPr>
        <w:t>Stopping the assisted dying process</w:t>
      </w:r>
      <w:r w:rsidR="00061F1D"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37</w:t>
      </w:r>
      <w:r w:rsidR="00061F1D">
        <w:rPr>
          <w:b w:val="0"/>
          <w:sz w:val="32"/>
          <w:szCs w:val="32"/>
        </w:rPr>
        <w:br/>
      </w:r>
      <w:r w:rsidR="00061F1D">
        <w:rPr>
          <w:b w:val="0"/>
          <w:sz w:val="32"/>
          <w:szCs w:val="32"/>
        </w:rPr>
        <w:br/>
      </w:r>
    </w:p>
    <w:p w14:paraId="39FC756B" w14:textId="7D26C81F" w:rsidR="0000072C" w:rsidRDefault="0059019F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Planning for assisted dying</w:t>
      </w:r>
      <w:r>
        <w:rPr>
          <w:b w:val="0"/>
          <w:sz w:val="32"/>
          <w:szCs w:val="32"/>
        </w:rPr>
        <w:tab/>
        <w:t>40</w:t>
      </w:r>
    </w:p>
    <w:p w14:paraId="735AC852" w14:textId="77777777" w:rsidR="0000072C" w:rsidRDefault="0000072C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1F4085F" w14:textId="399BE0AE" w:rsidR="0000072C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F46610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7DB26481" wp14:editId="14FB417E">
            <wp:simplePos x="0" y="0"/>
            <wp:positionH relativeFrom="margin">
              <wp:posOffset>143664</wp:posOffset>
            </wp:positionH>
            <wp:positionV relativeFrom="paragraph">
              <wp:posOffset>335915</wp:posOffset>
            </wp:positionV>
            <wp:extent cx="828675" cy="860584"/>
            <wp:effectExtent l="0" t="0" r="0" b="0"/>
            <wp:wrapNone/>
            <wp:docPr id="451" name="Picture 45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96AB2" w14:textId="4164DC1B" w:rsidR="001D7F48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Where to find m</w:t>
      </w:r>
      <w:r w:rsidR="00061F1D">
        <w:rPr>
          <w:b w:val="0"/>
          <w:sz w:val="32"/>
          <w:szCs w:val="32"/>
        </w:rPr>
        <w:t xml:space="preserve">ore </w:t>
      </w:r>
    </w:p>
    <w:p w14:paraId="6F0E8377" w14:textId="3CA13A17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information</w:t>
      </w:r>
      <w:r>
        <w:rPr>
          <w:b w:val="0"/>
          <w:sz w:val="32"/>
          <w:szCs w:val="32"/>
        </w:rPr>
        <w:tab/>
      </w:r>
      <w:r w:rsidR="001D1DDF">
        <w:rPr>
          <w:b w:val="0"/>
          <w:sz w:val="32"/>
          <w:szCs w:val="32"/>
        </w:rPr>
        <w:t>4</w:t>
      </w:r>
      <w:r w:rsidR="0059019F">
        <w:rPr>
          <w:b w:val="0"/>
          <w:sz w:val="32"/>
          <w:szCs w:val="32"/>
        </w:rPr>
        <w:t>7</w:t>
      </w:r>
    </w:p>
    <w:p w14:paraId="207B0D54" w14:textId="4F965C42" w:rsidR="00191E33" w:rsidRPr="003C4FD0" w:rsidRDefault="000D457B" w:rsidP="000D457B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583D57" wp14:editId="6F76C72C">
                <wp:simplePos x="0" y="0"/>
                <wp:positionH relativeFrom="margin">
                  <wp:align>center</wp:align>
                </wp:positionH>
                <wp:positionV relativeFrom="paragraph">
                  <wp:posOffset>-282575</wp:posOffset>
                </wp:positionV>
                <wp:extent cx="5798128" cy="768928"/>
                <wp:effectExtent l="0" t="0" r="12700" b="12700"/>
                <wp:wrapNone/>
                <wp:docPr id="1799" name="Rectangle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97BE9" id="Rectangle 1799" o:spid="_x0000_s1026" style="position:absolute;margin-left:0;margin-top:-22.25pt;width:456.55pt;height:60.55pt;z-index:251932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" filled="f" strokecolor="#243f60 [1604]" strokeweight="2pt">
                <w10:wrap anchorx="margin"/>
              </v:rect>
            </w:pict>
          </mc:Fallback>
        </mc:AlternateContent>
      </w:r>
      <w:r w:rsidR="003B45EC" w:rsidRPr="003C4FD0">
        <w:rPr>
          <w:color w:val="auto"/>
          <w:sz w:val="40"/>
          <w:szCs w:val="40"/>
        </w:rPr>
        <w:t>What is assisted dying?</w:t>
      </w:r>
    </w:p>
    <w:p w14:paraId="4D103989" w14:textId="7CB59425" w:rsidR="003B45EC" w:rsidRDefault="003B45EC" w:rsidP="00AF411D">
      <w:pPr>
        <w:spacing w:line="360" w:lineRule="auto"/>
      </w:pPr>
    </w:p>
    <w:p w14:paraId="6D3A1351" w14:textId="7A8454F6" w:rsidR="003B45EC" w:rsidRPr="003B45EC" w:rsidRDefault="001D7F48" w:rsidP="00AF411D">
      <w:pPr>
        <w:spacing w:line="360" w:lineRule="auto"/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111BAD86" wp14:editId="76D306AE">
            <wp:simplePos x="0" y="0"/>
            <wp:positionH relativeFrom="margin">
              <wp:posOffset>-113665</wp:posOffset>
            </wp:positionH>
            <wp:positionV relativeFrom="paragraph">
              <wp:posOffset>140970</wp:posOffset>
            </wp:positionV>
            <wp:extent cx="1761225" cy="1028700"/>
            <wp:effectExtent l="0" t="0" r="0" b="0"/>
            <wp:wrapNone/>
            <wp:docPr id="224" name="Picture 224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7612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6F0F" w14:textId="565E41F2" w:rsidR="003B45EC" w:rsidRPr="003B45EC" w:rsidRDefault="003B45E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Assisted dying is a health service in New Zealand.</w:t>
      </w:r>
    </w:p>
    <w:p w14:paraId="51E654F4" w14:textId="0C55EBC9" w:rsidR="003B45EC" w:rsidRPr="003B45EC" w:rsidRDefault="003B45E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7433B03" w14:textId="0EBD57F0" w:rsidR="003B45EC" w:rsidRPr="003B45EC" w:rsidRDefault="00B4701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061F1D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3535DAFA" wp14:editId="5CDCFF0C">
            <wp:simplePos x="0" y="0"/>
            <wp:positionH relativeFrom="margin">
              <wp:posOffset>-423545</wp:posOffset>
            </wp:positionH>
            <wp:positionV relativeFrom="paragraph">
              <wp:posOffset>269875</wp:posOffset>
            </wp:positionV>
            <wp:extent cx="1453083" cy="1257300"/>
            <wp:effectExtent l="0" t="0" r="0" b="0"/>
            <wp:wrapNone/>
            <wp:docPr id="225" name="Picture 225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cup, coffee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8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B4B5" w14:textId="7914B5F4" w:rsidR="003B45EC" w:rsidRDefault="00B4701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371647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90688" behindDoc="0" locked="0" layoutInCell="1" allowOverlap="1" wp14:anchorId="4D79A980" wp14:editId="2C751BEB">
            <wp:simplePos x="0" y="0"/>
            <wp:positionH relativeFrom="column">
              <wp:posOffset>789940</wp:posOffset>
            </wp:positionH>
            <wp:positionV relativeFrom="paragraph">
              <wp:posOffset>498475</wp:posOffset>
            </wp:positionV>
            <wp:extent cx="952500" cy="952500"/>
            <wp:effectExtent l="0" t="0" r="0" b="0"/>
            <wp:wrapThrough wrapText="bothSides">
              <wp:wrapPolygon edited="0">
                <wp:start x="9936" y="0"/>
                <wp:lineTo x="6480" y="1296"/>
                <wp:lineTo x="4320" y="3888"/>
                <wp:lineTo x="4320" y="7344"/>
                <wp:lineTo x="1296" y="14256"/>
                <wp:lineTo x="432" y="15552"/>
                <wp:lineTo x="0" y="19008"/>
                <wp:lineTo x="432" y="21168"/>
                <wp:lineTo x="20304" y="21168"/>
                <wp:lineTo x="21168" y="19008"/>
                <wp:lineTo x="21168" y="16848"/>
                <wp:lineTo x="19872" y="14256"/>
                <wp:lineTo x="17280" y="7344"/>
                <wp:lineTo x="17712" y="4752"/>
                <wp:lineTo x="14688" y="864"/>
                <wp:lineTo x="11664" y="0"/>
                <wp:lineTo x="9936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vestone headstone death dea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8F">
        <w:rPr>
          <w:rFonts w:ascii="Arial" w:hAnsi="Arial" w:cs="Arial"/>
          <w:color w:val="000000"/>
          <w:position w:val="17"/>
          <w:sz w:val="32"/>
          <w:szCs w:val="32"/>
        </w:rPr>
        <w:t>The service will mean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that some people who are very ill can choose to take medicine to make them die.</w:t>
      </w:r>
    </w:p>
    <w:p w14:paraId="408ADE60" w14:textId="77777777" w:rsidR="00DD75DD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FFE8716" w14:textId="77777777" w:rsidR="00DD75DD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3C3E639C" w14:textId="5D021891" w:rsidR="00DD75DD" w:rsidRPr="003B45EC" w:rsidRDefault="00DD75DD" w:rsidP="00DD75DD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904000" behindDoc="0" locked="0" layoutInCell="1" allowOverlap="1" wp14:anchorId="40801F87" wp14:editId="0E465F4E">
            <wp:simplePos x="0" y="0"/>
            <wp:positionH relativeFrom="margin">
              <wp:posOffset>-276225</wp:posOffset>
            </wp:positionH>
            <wp:positionV relativeFrom="paragraph">
              <wp:posOffset>-80645</wp:posOffset>
            </wp:positionV>
            <wp:extent cx="1978660" cy="1155700"/>
            <wp:effectExtent l="0" t="0" r="2540" b="6350"/>
            <wp:wrapNone/>
            <wp:docPr id="459" name="Picture 45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97866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3CC2DDF8" wp14:editId="1ACA5A7F">
                <wp:simplePos x="0" y="0"/>
                <wp:positionH relativeFrom="column">
                  <wp:posOffset>2113915</wp:posOffset>
                </wp:positionH>
                <wp:positionV relativeFrom="paragraph">
                  <wp:posOffset>-183515</wp:posOffset>
                </wp:positionV>
                <wp:extent cx="3486150" cy="1293210"/>
                <wp:effectExtent l="0" t="0" r="0" b="2540"/>
                <wp:wrapNone/>
                <wp:docPr id="4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293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EFC7D" id="Rectangle 10" o:spid="_x0000_s1026" style="position:absolute;margin-left:166.45pt;margin-top:-14.45pt;width:274.5pt;height:101.8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" fillcolor="#fbd4b4 [1305]" stroked="f"/>
            </w:pict>
          </mc:Fallback>
        </mc:AlternateContent>
      </w:r>
      <w:r>
        <w:rPr>
          <w:rFonts w:ascii="Arial" w:hAnsi="Arial" w:cs="Arial"/>
          <w:sz w:val="32"/>
          <w:szCs w:val="32"/>
        </w:rPr>
        <w:t>In this document w</w:t>
      </w:r>
      <w:r w:rsidRPr="003B45EC">
        <w:rPr>
          <w:rFonts w:ascii="Arial" w:hAnsi="Arial" w:cs="Arial"/>
          <w:sz w:val="32"/>
          <w:szCs w:val="32"/>
        </w:rPr>
        <w:t xml:space="preserve">e use the word </w:t>
      </w:r>
      <w:r w:rsidRPr="003B45EC">
        <w:rPr>
          <w:rFonts w:ascii="Arial" w:hAnsi="Arial" w:cs="Arial"/>
          <w:b/>
          <w:bCs/>
          <w:sz w:val="32"/>
          <w:szCs w:val="32"/>
        </w:rPr>
        <w:t>person</w:t>
      </w:r>
      <w:r w:rsidRPr="003B45EC">
        <w:rPr>
          <w:rFonts w:ascii="Arial" w:hAnsi="Arial" w:cs="Arial"/>
          <w:sz w:val="32"/>
          <w:szCs w:val="32"/>
        </w:rPr>
        <w:t xml:space="preserve"> to mean someone who may ask for assisted dying. </w:t>
      </w:r>
    </w:p>
    <w:p w14:paraId="7F06A03E" w14:textId="77777777" w:rsidR="00DD75DD" w:rsidRPr="003B45EC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4AEC4A0B" w14:textId="2A955810" w:rsidR="00757AAD" w:rsidRDefault="00757AAD">
      <w:pPr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01D3256E" w14:textId="3B709643" w:rsidR="003B45EC" w:rsidRPr="003B45EC" w:rsidRDefault="00757AAD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964416" behindDoc="1" locked="0" layoutInCell="1" allowOverlap="1" wp14:anchorId="0AF511C1" wp14:editId="5A462963">
            <wp:simplePos x="0" y="0"/>
            <wp:positionH relativeFrom="column">
              <wp:posOffset>-99060</wp:posOffset>
            </wp:positionH>
            <wp:positionV relativeFrom="paragraph">
              <wp:posOffset>-249382</wp:posOffset>
            </wp:positionV>
            <wp:extent cx="1499235" cy="1551940"/>
            <wp:effectExtent l="0" t="0" r="5715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checklist check boxes pen tick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There are </w:t>
      </w:r>
      <w:r w:rsidR="003B45EC" w:rsidRPr="007A5704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strict rules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about assisted dying.</w:t>
      </w:r>
    </w:p>
    <w:p w14:paraId="112CA99E" w14:textId="3B960477" w:rsid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1F7AA0EB" w14:textId="77777777" w:rsidR="000D457B" w:rsidRDefault="000D457B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487E95DD" w14:textId="3891FCC4" w:rsidR="00757AAD" w:rsidRDefault="00757AAD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76CBEA0" w14:textId="539AAC51" w:rsidR="007A5704" w:rsidRDefault="000D457B" w:rsidP="00DD75DD">
      <w:pPr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03DFE2DC" wp14:editId="41979FBE">
                <wp:simplePos x="0" y="0"/>
                <wp:positionH relativeFrom="margin">
                  <wp:posOffset>2191385</wp:posOffset>
                </wp:positionH>
                <wp:positionV relativeFrom="paragraph">
                  <wp:posOffset>-20320</wp:posOffset>
                </wp:positionV>
                <wp:extent cx="3533775" cy="2152650"/>
                <wp:effectExtent l="0" t="0" r="9525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1526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B56FE" id="Rectangle 58" o:spid="_x0000_s1026" style="position:absolute;margin-left:172.55pt;margin-top:-1.6pt;width:278.25pt;height:169.5pt;z-index:-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" fillcolor="#bdd7ee" stroked="f" strokeweight="1pt">
                <w10:wrap anchorx="margin"/>
              </v:rect>
            </w:pict>
          </mc:Fallback>
        </mc:AlternateContent>
      </w:r>
      <w:r w:rsidR="00757AAD"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4E09FA84" wp14:editId="15E158BA">
            <wp:simplePos x="0" y="0"/>
            <wp:positionH relativeFrom="margin">
              <wp:posOffset>-149975</wp:posOffset>
            </wp:positionH>
            <wp:positionV relativeFrom="paragraph">
              <wp:posOffset>224097</wp:posOffset>
            </wp:positionV>
            <wp:extent cx="1560787" cy="1560787"/>
            <wp:effectExtent l="0" t="0" r="0" b="1905"/>
            <wp:wrapNone/>
            <wp:docPr id="125" name="Picture 12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04" w:rsidRPr="007A5704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Strict rules</w:t>
      </w:r>
      <w:r w:rsidR="007A5704">
        <w:rPr>
          <w:rFonts w:ascii="Arial" w:hAnsi="Arial" w:cs="Arial"/>
          <w:color w:val="000000"/>
          <w:position w:val="17"/>
          <w:sz w:val="32"/>
          <w:szCs w:val="32"/>
        </w:rPr>
        <w:t xml:space="preserve"> are rules that:</w:t>
      </w:r>
      <w:r w:rsidR="007A5704">
        <w:rPr>
          <w:rFonts w:ascii="Arial" w:hAnsi="Arial" w:cs="Arial"/>
          <w:color w:val="000000"/>
          <w:position w:val="17"/>
          <w:sz w:val="32"/>
          <w:szCs w:val="32"/>
        </w:rPr>
        <w:br/>
      </w:r>
    </w:p>
    <w:p w14:paraId="008B9704" w14:textId="0500399C" w:rsidR="007A5704" w:rsidRDefault="007A5704" w:rsidP="007A5704">
      <w:pPr>
        <w:pStyle w:val="ListParagraph"/>
        <w:numPr>
          <w:ilvl w:val="0"/>
          <w:numId w:val="33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have to be followed carefully</w:t>
      </w:r>
      <w:r>
        <w:rPr>
          <w:rFonts w:ascii="Arial" w:hAnsi="Arial" w:cs="Arial"/>
          <w:color w:val="000000"/>
          <w:position w:val="17"/>
          <w:sz w:val="32"/>
          <w:szCs w:val="32"/>
        </w:rPr>
        <w:br/>
      </w:r>
    </w:p>
    <w:p w14:paraId="57DC5F6F" w14:textId="787921ED" w:rsidR="007A5704" w:rsidRPr="007A5704" w:rsidRDefault="007A5704" w:rsidP="007A5704">
      <w:pPr>
        <w:pStyle w:val="ListParagraph"/>
        <w:numPr>
          <w:ilvl w:val="0"/>
          <w:numId w:val="33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cannot be changed for people even a little.</w:t>
      </w:r>
    </w:p>
    <w:p w14:paraId="29C597BA" w14:textId="402B5BEA" w:rsidR="00DC618F" w:rsidRDefault="00DC618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1C5A92EA" w14:textId="5A71EFCE" w:rsidR="00DC618F" w:rsidRDefault="0095157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061F1D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1919FCF6" wp14:editId="4C2747A1">
            <wp:simplePos x="0" y="0"/>
            <wp:positionH relativeFrom="margin">
              <wp:posOffset>-52705</wp:posOffset>
            </wp:positionH>
            <wp:positionV relativeFrom="paragraph">
              <wp:posOffset>154940</wp:posOffset>
            </wp:positionV>
            <wp:extent cx="1457325" cy="1057275"/>
            <wp:effectExtent l="0" t="0" r="9525" b="9525"/>
            <wp:wrapNone/>
            <wp:docPr id="126" name="Picture 126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553F0" w14:textId="6D841125" w:rsidR="007A5704" w:rsidRDefault="007A5704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 xml:space="preserve">There is more information about these rules </w:t>
      </w:r>
      <w:r w:rsidR="00757AAD">
        <w:rPr>
          <w:rFonts w:ascii="Arial" w:hAnsi="Arial" w:cs="Arial"/>
          <w:color w:val="000000"/>
          <w:position w:val="17"/>
          <w:sz w:val="32"/>
          <w:szCs w:val="32"/>
        </w:rPr>
        <w:t xml:space="preserve">on </w:t>
      </w:r>
      <w:r w:rsidR="00757AAD" w:rsidRPr="00951573">
        <w:rPr>
          <w:rFonts w:ascii="Arial" w:hAnsi="Arial" w:cs="Arial"/>
          <w:b/>
          <w:color w:val="000000"/>
          <w:position w:val="17"/>
          <w:sz w:val="32"/>
          <w:szCs w:val="32"/>
        </w:rPr>
        <w:t>pages 1</w:t>
      </w:r>
      <w:r w:rsidR="003754A7">
        <w:rPr>
          <w:rFonts w:ascii="Arial" w:hAnsi="Arial" w:cs="Arial"/>
          <w:b/>
          <w:color w:val="000000"/>
          <w:position w:val="17"/>
          <w:sz w:val="32"/>
          <w:szCs w:val="32"/>
        </w:rPr>
        <w:t>1 to 15</w:t>
      </w:r>
      <w:r w:rsidR="00757AAD">
        <w:rPr>
          <w:rFonts w:ascii="Arial" w:hAnsi="Arial" w:cs="Arial"/>
          <w:color w:val="000000"/>
          <w:position w:val="17"/>
          <w:sz w:val="32"/>
          <w:szCs w:val="32"/>
        </w:rPr>
        <w:t xml:space="preserve"> of this document.</w:t>
      </w:r>
    </w:p>
    <w:p w14:paraId="385BF705" w14:textId="406B3F8E" w:rsidR="007A5704" w:rsidRDefault="007A5704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DF096CE" w14:textId="76CCCF31" w:rsidR="007A5704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794F9C12" wp14:editId="0289AD89">
            <wp:simplePos x="0" y="0"/>
            <wp:positionH relativeFrom="margin">
              <wp:posOffset>-169776</wp:posOffset>
            </wp:positionH>
            <wp:positionV relativeFrom="paragraph">
              <wp:posOffset>194310</wp:posOffset>
            </wp:positionV>
            <wp:extent cx="1857375" cy="1084860"/>
            <wp:effectExtent l="0" t="0" r="0" b="1270"/>
            <wp:wrapNone/>
            <wp:docPr id="457" name="Picture 45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857375" cy="10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DF32F" w14:textId="106F43E2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Assisted dying is just </w:t>
      </w:r>
      <w:r w:rsidR="00B4701C">
        <w:rPr>
          <w:rFonts w:ascii="Arial" w:hAnsi="Arial" w:cs="Arial"/>
          <w:color w:val="000000"/>
          <w:position w:val="17"/>
          <w:sz w:val="32"/>
          <w:szCs w:val="32"/>
        </w:rPr>
        <w:t>1</w:t>
      </w:r>
      <w:r w:rsidR="00B4701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thing some </w:t>
      </w:r>
      <w:r w:rsidR="00B4701C">
        <w:rPr>
          <w:rFonts w:ascii="Arial" w:hAnsi="Arial" w:cs="Arial"/>
          <w:color w:val="000000"/>
          <w:position w:val="17"/>
          <w:sz w:val="32"/>
          <w:szCs w:val="32"/>
        </w:rPr>
        <w:t xml:space="preserve">sick 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people can choose when they a</w:t>
      </w:r>
      <w:r w:rsidR="00874C1E">
        <w:rPr>
          <w:rFonts w:ascii="Arial" w:hAnsi="Arial" w:cs="Arial"/>
          <w:color w:val="000000"/>
          <w:position w:val="17"/>
          <w:sz w:val="32"/>
          <w:szCs w:val="32"/>
        </w:rPr>
        <w:t>re close to the end of their lives.</w:t>
      </w:r>
    </w:p>
    <w:p w14:paraId="40834FDC" w14:textId="3C9E3B5D" w:rsidR="003B45EC" w:rsidRPr="003B45EC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3584" behindDoc="0" locked="0" layoutInCell="1" allowOverlap="1" wp14:anchorId="7D8F65EF" wp14:editId="5908EBC2">
            <wp:simplePos x="0" y="0"/>
            <wp:positionH relativeFrom="margin">
              <wp:posOffset>-27940</wp:posOffset>
            </wp:positionH>
            <wp:positionV relativeFrom="paragraph">
              <wp:posOffset>179647</wp:posOffset>
            </wp:positionV>
            <wp:extent cx="1609725" cy="1609725"/>
            <wp:effectExtent l="0" t="0" r="9525" b="0"/>
            <wp:wrapNone/>
            <wp:docPr id="228" name="Picture 228" descr="Pre-op Che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e-op Check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23D0" w14:textId="39871B59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78BDE66" w14:textId="25AF7C1B" w:rsidR="003B45EC" w:rsidRPr="003B45EC" w:rsidRDefault="001B376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Assisted dying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does </w:t>
      </w:r>
      <w:r w:rsidR="003B45EC" w:rsidRPr="00C06043">
        <w:rPr>
          <w:rFonts w:ascii="Arial" w:hAnsi="Arial" w:cs="Arial"/>
          <w:b/>
          <w:color w:val="000000"/>
          <w:position w:val="17"/>
          <w:sz w:val="32"/>
          <w:szCs w:val="32"/>
        </w:rPr>
        <w:t>not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replace some services like </w:t>
      </w:r>
      <w:r w:rsidR="003B45EC" w:rsidRPr="003B45EC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palliative care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109B685A" w14:textId="0A9573F1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6E694695" w14:textId="63B692A0" w:rsidR="0056310F" w:rsidRDefault="00C0604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6832" behindDoc="0" locked="0" layoutInCell="1" allowOverlap="1" wp14:anchorId="41EB676C" wp14:editId="7F0A2DAB">
            <wp:simplePos x="0" y="0"/>
            <wp:positionH relativeFrom="margin">
              <wp:posOffset>-305492</wp:posOffset>
            </wp:positionH>
            <wp:positionV relativeFrom="paragraph">
              <wp:posOffset>72448</wp:posOffset>
            </wp:positionV>
            <wp:extent cx="2033516" cy="2033516"/>
            <wp:effectExtent l="0" t="0" r="5080" b="0"/>
            <wp:wrapNone/>
            <wp:docPr id="454" name="Picture 454" descr="Pre-op Che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e-op Check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6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EC" w:rsidRPr="00AF411D">
        <w:rPr>
          <w:rFonts w:ascii="Arial" w:hAnsi="Arial" w:cs="Arial"/>
          <w:b/>
          <w:color w:val="000000"/>
          <w:position w:val="17"/>
          <w:sz w:val="32"/>
          <w:szCs w:val="32"/>
        </w:rPr>
        <w:t>Palliative care</w:t>
      </w:r>
      <w:r w:rsidR="0056310F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 </w:t>
      </w:r>
      <w:r w:rsidR="002C2F39">
        <w:rPr>
          <w:rFonts w:ascii="Arial" w:hAnsi="Arial" w:cs="Arial"/>
          <w:color w:val="000000"/>
          <w:position w:val="17"/>
          <w:sz w:val="32"/>
          <w:szCs w:val="32"/>
        </w:rPr>
        <w:t>is support that is given to</w:t>
      </w:r>
      <w:r w:rsidR="0056310F">
        <w:rPr>
          <w:rFonts w:ascii="Arial" w:hAnsi="Arial" w:cs="Arial"/>
          <w:color w:val="000000"/>
          <w:position w:val="17"/>
          <w:sz w:val="32"/>
          <w:szCs w:val="32"/>
        </w:rPr>
        <w:t xml:space="preserve"> someone who is near the </w:t>
      </w:r>
      <w:r w:rsidR="0056310F" w:rsidRPr="002C2F39">
        <w:rPr>
          <w:rFonts w:ascii="Arial" w:hAnsi="Arial" w:cs="Arial"/>
          <w:b/>
          <w:color w:val="000000"/>
          <w:position w:val="17"/>
          <w:sz w:val="32"/>
          <w:szCs w:val="32"/>
        </w:rPr>
        <w:t>end of their life</w:t>
      </w:r>
      <w:r w:rsidR="0056310F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58D6E763" w14:textId="49B85D54" w:rsidR="0056310F" w:rsidRPr="002C2F39" w:rsidRDefault="0056310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5DE9DF59" w14:textId="3B8B9A2E" w:rsidR="002C2F39" w:rsidRP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529A4116" w14:textId="4CB23403" w:rsidR="0056310F" w:rsidRDefault="000D457B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47810AAC" wp14:editId="4122E8EE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3533775" cy="5505450"/>
                <wp:effectExtent l="0" t="0" r="952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505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3EE9" id="Rectangle 60" o:spid="_x0000_s1026" style="position:absolute;margin-left:227.05pt;margin-top:-21.2pt;width:278.25pt;height:433.5pt;z-index:-251267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" fillcolor="#bdd7ee" stroked="f" strokeweight="1pt">
                <w10:wrap anchorx="margin"/>
              </v:rect>
            </w:pict>
          </mc:Fallback>
        </mc:AlternateContent>
      </w:r>
      <w:r w:rsidR="0056310F"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End of </w:t>
      </w:r>
      <w:r w:rsidR="00874C1E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their </w:t>
      </w:r>
      <w:r w:rsidR="0056310F"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>life</w:t>
      </w:r>
      <w:r w:rsidR="0056310F">
        <w:rPr>
          <w:rFonts w:ascii="Arial" w:hAnsi="Arial" w:cs="Arial"/>
          <w:color w:val="000000"/>
          <w:position w:val="17"/>
          <w:sz w:val="32"/>
          <w:szCs w:val="32"/>
        </w:rPr>
        <w:t xml:space="preserve"> means someone has an illness that means they will die.</w:t>
      </w:r>
    </w:p>
    <w:p w14:paraId="1085A3DB" w14:textId="1ACE4C38" w:rsidR="0056310F" w:rsidRPr="002C2F39" w:rsidRDefault="0056310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41B5139A" w14:textId="00D8BED2" w:rsidR="002C2F39" w:rsidRP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32FB7116" w14:textId="230D41DB" w:rsidR="002C2F39" w:rsidRDefault="00C0604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874C1E">
        <w:rPr>
          <w:rFonts w:ascii="Arial" w:hAnsi="Arial" w:cs="Arial"/>
          <w:b/>
          <w:noProof/>
          <w:color w:val="000000"/>
          <w:position w:val="17"/>
          <w:szCs w:val="32"/>
          <w:lang w:eastAsia="en-NZ"/>
        </w:rPr>
        <w:drawing>
          <wp:anchor distT="0" distB="0" distL="114300" distR="114300" simplePos="0" relativeHeight="251894784" behindDoc="0" locked="0" layoutInCell="1" allowOverlap="1" wp14:anchorId="2CBCB8A8" wp14:editId="4B24E419">
            <wp:simplePos x="0" y="0"/>
            <wp:positionH relativeFrom="column">
              <wp:posOffset>-204297</wp:posOffset>
            </wp:positionH>
            <wp:positionV relativeFrom="paragraph">
              <wp:posOffset>221615</wp:posOffset>
            </wp:positionV>
            <wp:extent cx="1849120" cy="1271270"/>
            <wp:effectExtent l="0" t="0" r="0" b="508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ll-bed-2 un well sic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0F"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>Palliative care</w:t>
      </w:r>
      <w:r w:rsidR="002C2F39">
        <w:rPr>
          <w:rFonts w:ascii="Arial" w:hAnsi="Arial" w:cs="Arial"/>
          <w:color w:val="000000"/>
          <w:position w:val="17"/>
          <w:sz w:val="32"/>
          <w:szCs w:val="32"/>
        </w:rPr>
        <w:t>:</w:t>
      </w:r>
    </w:p>
    <w:p w14:paraId="4B41CB01" w14:textId="51716443" w:rsid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00EDF99" w14:textId="47519F31" w:rsidR="002C2F39" w:rsidRDefault="0056310F" w:rsidP="002C2F39">
      <w:pPr>
        <w:pStyle w:val="ListParagraph"/>
        <w:numPr>
          <w:ilvl w:val="0"/>
          <w:numId w:val="42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2C2F39">
        <w:rPr>
          <w:rFonts w:ascii="Arial" w:hAnsi="Arial" w:cs="Arial"/>
          <w:color w:val="000000"/>
          <w:position w:val="17"/>
          <w:sz w:val="32"/>
          <w:szCs w:val="32"/>
        </w:rPr>
        <w:t>helps reduce pain</w:t>
      </w:r>
    </w:p>
    <w:p w14:paraId="4A9809B4" w14:textId="77777777" w:rsidR="002C2F39" w:rsidRDefault="002C2F39" w:rsidP="002C2F39">
      <w:pPr>
        <w:pStyle w:val="ListParagraph"/>
        <w:spacing w:line="360" w:lineRule="auto"/>
        <w:ind w:left="4253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1464EEA" w14:textId="614C7142" w:rsidR="0056310F" w:rsidRPr="002C2F39" w:rsidRDefault="0056310F" w:rsidP="002C2F39">
      <w:pPr>
        <w:pStyle w:val="ListParagraph"/>
        <w:numPr>
          <w:ilvl w:val="0"/>
          <w:numId w:val="42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2C2F39">
        <w:rPr>
          <w:rFonts w:ascii="Arial" w:hAnsi="Arial" w:cs="Arial"/>
          <w:color w:val="000000"/>
          <w:position w:val="17"/>
          <w:sz w:val="32"/>
          <w:szCs w:val="32"/>
        </w:rPr>
        <w:t>makes people as comfortable as possible until they die.</w:t>
      </w:r>
    </w:p>
    <w:p w14:paraId="7E96B80D" w14:textId="5BABF7BD" w:rsidR="003B45EC" w:rsidRPr="003B45EC" w:rsidRDefault="00C0604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667C80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44608" behindDoc="0" locked="0" layoutInCell="1" allowOverlap="1" wp14:anchorId="05689E90" wp14:editId="76409CB1">
            <wp:simplePos x="0" y="0"/>
            <wp:positionH relativeFrom="margin">
              <wp:posOffset>67310</wp:posOffset>
            </wp:positionH>
            <wp:positionV relativeFrom="paragraph">
              <wp:posOffset>285750</wp:posOffset>
            </wp:positionV>
            <wp:extent cx="1047750" cy="1445118"/>
            <wp:effectExtent l="0" t="0" r="0" b="3175"/>
            <wp:wrapNone/>
            <wp:docPr id="230" name="Picture 2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5A5E" w14:textId="347A8779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1C4F8D09" w14:textId="655017E9" w:rsidR="003B45EC" w:rsidRPr="003B45EC" w:rsidRDefault="001B376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A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ssisted dying is in a law called </w:t>
      </w:r>
      <w:r w:rsidR="003B45EC" w:rsidRPr="003B45EC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End of Life Choice Act 2019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32E2475B" w14:textId="41CB0569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DD83847" w14:textId="4F2A7D74" w:rsidR="003B45EC" w:rsidRPr="003B45EC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7856" behindDoc="0" locked="0" layoutInCell="1" allowOverlap="1" wp14:anchorId="5F21BE60" wp14:editId="31A260D0">
            <wp:simplePos x="0" y="0"/>
            <wp:positionH relativeFrom="column">
              <wp:posOffset>-275590</wp:posOffset>
            </wp:positionH>
            <wp:positionV relativeFrom="paragraph">
              <wp:posOffset>250825</wp:posOffset>
            </wp:positionV>
            <wp:extent cx="105727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hrough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35764" r="54963" b="9261"/>
                    <a:stretch/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98880" behindDoc="0" locked="0" layoutInCell="1" allowOverlap="1" wp14:anchorId="03617576" wp14:editId="666D55A9">
            <wp:simplePos x="0" y="0"/>
            <wp:positionH relativeFrom="column">
              <wp:posOffset>781685</wp:posOffset>
            </wp:positionH>
            <wp:positionV relativeFrom="paragraph">
              <wp:posOffset>260350</wp:posOffset>
            </wp:positionV>
            <wp:extent cx="10001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Year 202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3BF31" w14:textId="0B805C23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Assisted dying </w:t>
      </w:r>
      <w:r w:rsidR="009A5A8A">
        <w:rPr>
          <w:rFonts w:ascii="Arial" w:hAnsi="Arial" w:cs="Arial"/>
          <w:color w:val="000000"/>
          <w:position w:val="17"/>
          <w:sz w:val="32"/>
          <w:szCs w:val="32"/>
        </w:rPr>
        <w:t xml:space="preserve">has been possible 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in New Zealand </w:t>
      </w:r>
      <w:r w:rsidR="009A5A8A">
        <w:rPr>
          <w:rFonts w:ascii="Arial" w:hAnsi="Arial" w:cs="Arial"/>
          <w:color w:val="000000"/>
          <w:position w:val="17"/>
          <w:sz w:val="32"/>
          <w:szCs w:val="32"/>
        </w:rPr>
        <w:t>since</w:t>
      </w:r>
      <w:r w:rsidR="009A5A8A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</w:t>
      </w:r>
      <w:r w:rsidRPr="002C2F39">
        <w:rPr>
          <w:rFonts w:ascii="Arial" w:hAnsi="Arial" w:cs="Arial"/>
          <w:b/>
          <w:color w:val="000000"/>
          <w:position w:val="17"/>
          <w:sz w:val="32"/>
          <w:szCs w:val="32"/>
        </w:rPr>
        <w:t>7 November 2021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406E9BF2" w14:textId="36E87F50" w:rsidR="00191E33" w:rsidRPr="003B45EC" w:rsidRDefault="00191E3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F0C9382" w14:textId="6369F5FA" w:rsidR="00191E33" w:rsidRPr="003B45EC" w:rsidRDefault="00191E33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140DF567" w14:textId="5E593CC8" w:rsidR="008C3876" w:rsidRPr="00663EA1" w:rsidRDefault="001B3763" w:rsidP="00667C80">
      <w:pPr>
        <w:pStyle w:val="Heading1"/>
        <w:rPr>
          <w:sz w:val="40"/>
          <w:szCs w:val="40"/>
        </w:rPr>
      </w:pPr>
      <w:r>
        <w:br w:type="page"/>
      </w:r>
      <w:r w:rsidR="00826D7A">
        <w:rPr>
          <w:noProof/>
          <w:color w:val="auto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460521" wp14:editId="7F2A948C">
                <wp:simplePos x="0" y="0"/>
                <wp:positionH relativeFrom="column">
                  <wp:posOffset>-110605</wp:posOffset>
                </wp:positionH>
                <wp:positionV relativeFrom="paragraph">
                  <wp:posOffset>-311785</wp:posOffset>
                </wp:positionV>
                <wp:extent cx="5798128" cy="768928"/>
                <wp:effectExtent l="0" t="0" r="12700" b="12700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926F7" id="Rectangle 1800" o:spid="_x0000_s1026" style="position:absolute;margin-left:-8.7pt;margin-top:-24.55pt;width:456.55pt;height:60.5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" filled="f" strokecolor="#243f60 [1604]" strokeweight="2pt"/>
            </w:pict>
          </mc:Fallback>
        </mc:AlternateContent>
      </w:r>
      <w:r w:rsidR="00A2770B" w:rsidRPr="00A2770B">
        <w:rPr>
          <w:color w:val="auto"/>
          <w:sz w:val="40"/>
          <w:szCs w:val="40"/>
        </w:rPr>
        <w:t>Heal</w:t>
      </w:r>
      <w:r w:rsidR="00A2770B">
        <w:rPr>
          <w:color w:val="auto"/>
          <w:sz w:val="40"/>
          <w:szCs w:val="40"/>
        </w:rPr>
        <w:t>th</w:t>
      </w:r>
      <w:r w:rsidR="00A2770B" w:rsidRPr="00A2770B">
        <w:rPr>
          <w:color w:val="auto"/>
          <w:sz w:val="40"/>
          <w:szCs w:val="40"/>
        </w:rPr>
        <w:t xml:space="preserve"> New Zealand</w:t>
      </w:r>
      <w:r w:rsidR="003E0516">
        <w:rPr>
          <w:color w:val="auto"/>
          <w:sz w:val="40"/>
          <w:szCs w:val="40"/>
        </w:rPr>
        <w:t xml:space="preserve"> and the Ministry of Health</w:t>
      </w:r>
    </w:p>
    <w:p w14:paraId="21BFAB38" w14:textId="51184115" w:rsidR="00FA3FE4" w:rsidRPr="00DD57E0" w:rsidRDefault="00FA3F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2A85B63F" w14:textId="251BDC3F" w:rsidR="00FA3FE4" w:rsidRPr="00DD57E0" w:rsidRDefault="005F07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>
        <w:rPr>
          <w:rFonts w:ascii="Times New Roman"/>
          <w:noProof/>
          <w:position w:val="143"/>
          <w:sz w:val="20"/>
        </w:rPr>
        <w:drawing>
          <wp:anchor distT="0" distB="0" distL="114300" distR="114300" simplePos="0" relativeHeight="251682304" behindDoc="0" locked="0" layoutInCell="1" allowOverlap="1" wp14:anchorId="71BFD237" wp14:editId="6F7DA8C1">
            <wp:simplePos x="0" y="0"/>
            <wp:positionH relativeFrom="column">
              <wp:posOffset>-584791</wp:posOffset>
            </wp:positionH>
            <wp:positionV relativeFrom="paragraph">
              <wp:posOffset>349885</wp:posOffset>
            </wp:positionV>
            <wp:extent cx="2666365" cy="626745"/>
            <wp:effectExtent l="0" t="0" r="635" b="1905"/>
            <wp:wrapNone/>
            <wp:docPr id="1719676529" name="Image 1" descr="Health New Zealand Te Whatu Ora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ealth New Zealand Te Whatu Ora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7497C" w14:textId="21CA3E49" w:rsidR="00FA3FE4" w:rsidRPr="00DD57E0" w:rsidRDefault="00A2770B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Health New Zealand </w:t>
      </w:r>
      <w:r w:rsidR="00DD75DD">
        <w:rPr>
          <w:rFonts w:ascii="Arial" w:hAnsi="Arial" w:cs="Arial"/>
          <w:sz w:val="32"/>
          <w:szCs w:val="32"/>
        </w:rPr>
        <w:t xml:space="preserve">is </w:t>
      </w:r>
      <w:r w:rsidR="003E0516">
        <w:rPr>
          <w:rFonts w:ascii="Arial" w:hAnsi="Arial" w:cs="Arial"/>
          <w:sz w:val="32"/>
          <w:szCs w:val="32"/>
        </w:rPr>
        <w:t>a</w:t>
      </w:r>
      <w:r w:rsidR="00DD75DD">
        <w:rPr>
          <w:rFonts w:ascii="Arial" w:hAnsi="Arial" w:cs="Arial"/>
          <w:sz w:val="32"/>
          <w:szCs w:val="32"/>
        </w:rPr>
        <w:t xml:space="preserve"> part of the g</w:t>
      </w:r>
      <w:r w:rsidR="00FA3FE4" w:rsidRPr="00DD57E0">
        <w:rPr>
          <w:rFonts w:ascii="Arial" w:hAnsi="Arial" w:cs="Arial"/>
          <w:sz w:val="32"/>
          <w:szCs w:val="32"/>
        </w:rPr>
        <w:t>overnment that looks after health</w:t>
      </w:r>
      <w:r w:rsidR="001B3763">
        <w:rPr>
          <w:rFonts w:ascii="Arial" w:hAnsi="Arial" w:cs="Arial"/>
          <w:sz w:val="32"/>
          <w:szCs w:val="32"/>
        </w:rPr>
        <w:t xml:space="preserve"> services</w:t>
      </w:r>
      <w:r w:rsidR="00FA3FE4" w:rsidRPr="00DD57E0">
        <w:rPr>
          <w:rFonts w:ascii="Arial" w:hAnsi="Arial" w:cs="Arial"/>
          <w:sz w:val="32"/>
          <w:szCs w:val="32"/>
        </w:rPr>
        <w:t>.</w:t>
      </w:r>
    </w:p>
    <w:p w14:paraId="5A495D55" w14:textId="0FBB7CFF" w:rsidR="00FA3FE4" w:rsidRPr="00DD57E0" w:rsidRDefault="00DD75DD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11383BBE" wp14:editId="66CCA8F3">
            <wp:simplePos x="0" y="0"/>
            <wp:positionH relativeFrom="margin">
              <wp:posOffset>19685</wp:posOffset>
            </wp:positionH>
            <wp:positionV relativeFrom="paragraph">
              <wp:posOffset>288925</wp:posOffset>
            </wp:positionV>
            <wp:extent cx="1285875" cy="1285875"/>
            <wp:effectExtent l="19050" t="19050" r="28575" b="28575"/>
            <wp:wrapNone/>
            <wp:docPr id="233" name="Picture 2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428DE" w14:textId="1E0A646D" w:rsidR="00FA3FE4" w:rsidRPr="00DD57E0" w:rsidRDefault="00FA3F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39F0B07A" w14:textId="5F45BC84" w:rsidR="00FA3FE4" w:rsidRPr="00DD57E0" w:rsidRDefault="005F07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Health New Zealand</w:t>
      </w:r>
      <w:r w:rsidR="00FA3FE4" w:rsidRPr="00DD57E0">
        <w:rPr>
          <w:rFonts w:ascii="Arial" w:hAnsi="Arial" w:cs="Arial"/>
          <w:sz w:val="32"/>
          <w:szCs w:val="32"/>
        </w:rPr>
        <w:t>:</w:t>
      </w:r>
    </w:p>
    <w:p w14:paraId="385DB46E" w14:textId="3DD0942B" w:rsidR="00DD57E0" w:rsidRPr="00DD57E0" w:rsidRDefault="00816373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7DC45753" wp14:editId="6EA0EBE0">
            <wp:simplePos x="0" y="0"/>
            <wp:positionH relativeFrom="margin">
              <wp:posOffset>-46517</wp:posOffset>
            </wp:positionH>
            <wp:positionV relativeFrom="paragraph">
              <wp:posOffset>829990</wp:posOffset>
            </wp:positionV>
            <wp:extent cx="1428750" cy="1428750"/>
            <wp:effectExtent l="0" t="0" r="0" b="0"/>
            <wp:wrapNone/>
            <wp:docPr id="234" name="Picture 234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group of people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DD57E0">
        <w:rPr>
          <w:rFonts w:ascii="Arial" w:hAnsi="Arial" w:cs="Arial"/>
          <w:sz w:val="32"/>
          <w:szCs w:val="32"/>
        </w:rPr>
        <w:t>pays for</w:t>
      </w:r>
      <w:r w:rsidR="00DC618F">
        <w:rPr>
          <w:rFonts w:ascii="Arial" w:hAnsi="Arial" w:cs="Arial"/>
          <w:sz w:val="32"/>
          <w:szCs w:val="32"/>
        </w:rPr>
        <w:t xml:space="preserve"> </w:t>
      </w:r>
      <w:r w:rsidR="00F87173">
        <w:rPr>
          <w:rFonts w:ascii="Arial" w:hAnsi="Arial" w:cs="Arial"/>
          <w:sz w:val="32"/>
          <w:szCs w:val="32"/>
        </w:rPr>
        <w:t xml:space="preserve">the </w:t>
      </w:r>
      <w:r w:rsidR="00DC618F">
        <w:rPr>
          <w:rFonts w:ascii="Arial" w:hAnsi="Arial" w:cs="Arial"/>
          <w:sz w:val="32"/>
          <w:szCs w:val="32"/>
        </w:rPr>
        <w:t>cost of</w:t>
      </w:r>
      <w:r w:rsidR="00DD57E0" w:rsidRPr="00DD57E0">
        <w:rPr>
          <w:rFonts w:ascii="Arial" w:hAnsi="Arial" w:cs="Arial"/>
          <w:sz w:val="32"/>
          <w:szCs w:val="32"/>
        </w:rPr>
        <w:t xml:space="preserve"> assisted dying services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5560C971" w14:textId="725006B5" w:rsidR="003E0516" w:rsidRDefault="00FA3FE4" w:rsidP="003E0516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E0516">
        <w:rPr>
          <w:rFonts w:ascii="Arial" w:hAnsi="Arial" w:cs="Arial"/>
          <w:sz w:val="32"/>
          <w:szCs w:val="32"/>
        </w:rPr>
        <w:t xml:space="preserve">has a team that </w:t>
      </w:r>
      <w:r w:rsidR="001B3763" w:rsidRPr="003E0516">
        <w:rPr>
          <w:rFonts w:ascii="Arial" w:hAnsi="Arial" w:cs="Arial"/>
          <w:sz w:val="32"/>
          <w:szCs w:val="32"/>
        </w:rPr>
        <w:t xml:space="preserve">people can talk to about </w:t>
      </w:r>
      <w:r w:rsidRPr="003E0516">
        <w:rPr>
          <w:rFonts w:ascii="Arial" w:hAnsi="Arial" w:cs="Arial"/>
          <w:sz w:val="32"/>
          <w:szCs w:val="32"/>
        </w:rPr>
        <w:t>assisted dying</w:t>
      </w:r>
    </w:p>
    <w:p w14:paraId="2CD01EB8" w14:textId="77777777" w:rsidR="001C4384" w:rsidRDefault="001C4384" w:rsidP="001C438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5901883C" w14:textId="27D04677" w:rsidR="003E0516" w:rsidRDefault="008A1E8E" w:rsidP="003E0516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9B382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0F7EB13A" wp14:editId="1756CD6E">
            <wp:simplePos x="0" y="0"/>
            <wp:positionH relativeFrom="margin">
              <wp:posOffset>-339828</wp:posOffset>
            </wp:positionH>
            <wp:positionV relativeFrom="paragraph">
              <wp:posOffset>360842</wp:posOffset>
            </wp:positionV>
            <wp:extent cx="1910686" cy="945618"/>
            <wp:effectExtent l="0" t="0" r="0" b="6985"/>
            <wp:wrapNone/>
            <wp:docPr id="232" name="Picture 232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6" cy="9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62A62" w14:textId="056C539C" w:rsidR="003E0516" w:rsidRPr="003E0516" w:rsidRDefault="003E0516" w:rsidP="000D457B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3E0516">
        <w:rPr>
          <w:rFonts w:ascii="Arial" w:hAnsi="Arial" w:cs="Arial"/>
          <w:sz w:val="32"/>
          <w:szCs w:val="32"/>
          <w:lang w:eastAsia="en-GB"/>
        </w:rPr>
        <w:t>The Ministry of Health is</w:t>
      </w:r>
      <w:r w:rsidRPr="003E0516">
        <w:rPr>
          <w:rFonts w:ascii="Arial" w:hAnsi="Arial" w:cs="Arial"/>
          <w:sz w:val="32"/>
          <w:szCs w:val="32"/>
        </w:rPr>
        <w:t xml:space="preserve"> another part of the government that looks after health services.</w:t>
      </w:r>
    </w:p>
    <w:p w14:paraId="12DFF183" w14:textId="71D3F1DD" w:rsidR="00FA3FE4" w:rsidRPr="003E0516" w:rsidRDefault="00941EE2" w:rsidP="003E0516">
      <w:pPr>
        <w:spacing w:line="360" w:lineRule="auto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8512" behindDoc="0" locked="0" layoutInCell="1" allowOverlap="1" wp14:anchorId="6BD6CF1F" wp14:editId="38A22382">
            <wp:simplePos x="0" y="0"/>
            <wp:positionH relativeFrom="margin">
              <wp:posOffset>-17795</wp:posOffset>
            </wp:positionH>
            <wp:positionV relativeFrom="paragraph">
              <wp:posOffset>237535</wp:posOffset>
            </wp:positionV>
            <wp:extent cx="1371600" cy="1371600"/>
            <wp:effectExtent l="0" t="0" r="0" b="0"/>
            <wp:wrapNone/>
            <wp:docPr id="236" name="Picture 23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102EB" w14:textId="4D789DC3" w:rsidR="00FA3FE4" w:rsidRPr="00DD57E0" w:rsidRDefault="001C4384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Ministry of Health </w:t>
      </w:r>
      <w:r w:rsidR="00FA3FE4" w:rsidRPr="00DD57E0">
        <w:rPr>
          <w:rFonts w:ascii="Arial" w:hAnsi="Arial" w:cs="Arial"/>
          <w:sz w:val="32"/>
          <w:szCs w:val="32"/>
        </w:rPr>
        <w:t>will</w:t>
      </w:r>
      <w:r w:rsidR="002E64C4">
        <w:rPr>
          <w:rFonts w:ascii="Arial" w:hAnsi="Arial" w:cs="Arial"/>
          <w:sz w:val="32"/>
          <w:szCs w:val="32"/>
        </w:rPr>
        <w:t>:</w:t>
      </w:r>
      <w:r w:rsidR="00FA3FE4" w:rsidRPr="00DD57E0">
        <w:rPr>
          <w:rFonts w:ascii="Arial" w:hAnsi="Arial" w:cs="Arial"/>
          <w:sz w:val="32"/>
          <w:szCs w:val="32"/>
        </w:rPr>
        <w:t xml:space="preserve"> check that all the rules have been followed when someone asks for assisted dying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7A552A3D" w14:textId="21B7B483" w:rsidR="008A1E8E" w:rsidRDefault="000D457B" w:rsidP="00B11AB1">
      <w:pPr>
        <w:pStyle w:val="ListParagraph"/>
        <w:numPr>
          <w:ilvl w:val="0"/>
          <w:numId w:val="19"/>
        </w:numPr>
        <w:spacing w:line="360" w:lineRule="auto"/>
        <w:ind w:left="368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 Ministry of Health</w:t>
      </w:r>
      <w:r w:rsidR="008A1E8E"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752" behindDoc="0" locked="0" layoutInCell="1" allowOverlap="1" wp14:anchorId="2683E3C2" wp14:editId="3054A000">
            <wp:simplePos x="0" y="0"/>
            <wp:positionH relativeFrom="margin">
              <wp:align>left</wp:align>
            </wp:positionH>
            <wp:positionV relativeFrom="paragraph">
              <wp:posOffset>-455118</wp:posOffset>
            </wp:positionV>
            <wp:extent cx="1432560" cy="1432560"/>
            <wp:effectExtent l="0" t="0" r="0" b="0"/>
            <wp:wrapNone/>
            <wp:docPr id="237" name="Picture 237" descr="A person with white hair holding a pen and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erson with white hair holding a pen and a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 </w:t>
      </w:r>
      <w:r w:rsidR="00FA3FE4" w:rsidRPr="008A1E8E">
        <w:rPr>
          <w:rFonts w:ascii="Arial" w:hAnsi="Arial" w:cs="Arial"/>
          <w:sz w:val="32"/>
          <w:szCs w:val="32"/>
        </w:rPr>
        <w:t xml:space="preserve">will see how the </w:t>
      </w:r>
      <w:r w:rsidR="00AF411D" w:rsidRPr="008A1E8E">
        <w:rPr>
          <w:rFonts w:ascii="Arial" w:hAnsi="Arial" w:cs="Arial"/>
          <w:sz w:val="32"/>
          <w:szCs w:val="32"/>
        </w:rPr>
        <w:t xml:space="preserve">assisted dying </w:t>
      </w:r>
      <w:r w:rsidR="00FA3FE4" w:rsidRPr="008A1E8E">
        <w:rPr>
          <w:rFonts w:ascii="Arial" w:hAnsi="Arial" w:cs="Arial"/>
          <w:sz w:val="32"/>
          <w:szCs w:val="32"/>
        </w:rPr>
        <w:t>service is going</w:t>
      </w:r>
      <w:r w:rsidR="007E01BC" w:rsidRPr="008A1E8E">
        <w:rPr>
          <w:rFonts w:ascii="Arial" w:hAnsi="Arial" w:cs="Arial"/>
          <w:sz w:val="32"/>
          <w:szCs w:val="32"/>
        </w:rPr>
        <w:t>.</w:t>
      </w:r>
    </w:p>
    <w:p w14:paraId="13279733" w14:textId="77777777" w:rsidR="008A1E8E" w:rsidRDefault="008A1E8E" w:rsidP="008A1E8E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4CE753" w14:textId="32603817" w:rsidR="008A1E8E" w:rsidRDefault="008A1E8E" w:rsidP="008A1E8E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968" behindDoc="0" locked="0" layoutInCell="1" allowOverlap="1" wp14:anchorId="7BDCE48A" wp14:editId="3C5551BC">
            <wp:simplePos x="0" y="0"/>
            <wp:positionH relativeFrom="margin">
              <wp:posOffset>85031</wp:posOffset>
            </wp:positionH>
            <wp:positionV relativeFrom="paragraph">
              <wp:posOffset>16377</wp:posOffset>
            </wp:positionV>
            <wp:extent cx="1610436" cy="1610436"/>
            <wp:effectExtent l="0" t="0" r="8890" b="0"/>
            <wp:wrapNone/>
            <wp:docPr id="238" name="Picture 23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693D7" w14:textId="3C94BF9F" w:rsidR="000A42D7" w:rsidRDefault="006F28DF" w:rsidP="00B11AB1">
      <w:pPr>
        <w:pStyle w:val="ListParagraph"/>
        <w:numPr>
          <w:ilvl w:val="0"/>
          <w:numId w:val="19"/>
        </w:numPr>
        <w:spacing w:line="360" w:lineRule="auto"/>
        <w:ind w:left="3686" w:hanging="567"/>
        <w:rPr>
          <w:rFonts w:ascii="Arial" w:hAnsi="Arial" w:cs="Arial"/>
          <w:sz w:val="32"/>
          <w:szCs w:val="32"/>
        </w:rPr>
      </w:pPr>
      <w:r w:rsidRPr="008A1E8E">
        <w:rPr>
          <w:rFonts w:ascii="Arial" w:hAnsi="Arial" w:cs="Arial"/>
          <w:sz w:val="32"/>
          <w:szCs w:val="32"/>
        </w:rPr>
        <w:t xml:space="preserve">The Ministry of Health will also </w:t>
      </w:r>
      <w:r w:rsidR="007E01BC" w:rsidRPr="008A1E8E">
        <w:rPr>
          <w:rFonts w:ascii="Arial" w:hAnsi="Arial" w:cs="Arial"/>
          <w:sz w:val="32"/>
          <w:szCs w:val="32"/>
        </w:rPr>
        <w:t xml:space="preserve">work to make the service better over time. </w:t>
      </w:r>
    </w:p>
    <w:p w14:paraId="31881CD1" w14:textId="565B696E" w:rsidR="000A42D7" w:rsidRDefault="000A42D7">
      <w:pPr>
        <w:rPr>
          <w:rFonts w:ascii="Arial" w:hAnsi="Arial" w:cs="Arial"/>
          <w:sz w:val="32"/>
          <w:szCs w:val="32"/>
          <w:lang w:eastAsia="en-US"/>
        </w:rPr>
      </w:pPr>
    </w:p>
    <w:p w14:paraId="68D9647C" w14:textId="77777777" w:rsidR="008A1E8E" w:rsidRPr="00DD57E0" w:rsidRDefault="008A1E8E" w:rsidP="00AF411D">
      <w:pPr>
        <w:spacing w:line="360" w:lineRule="auto"/>
        <w:rPr>
          <w:rFonts w:ascii="Arial" w:hAnsi="Arial" w:cs="Arial"/>
          <w:sz w:val="32"/>
          <w:szCs w:val="32"/>
        </w:rPr>
      </w:pPr>
    </w:p>
    <w:p w14:paraId="7F2587FB" w14:textId="77777777" w:rsidR="000D457B" w:rsidRDefault="000D457B">
      <w:pPr>
        <w:rPr>
          <w:rFonts w:ascii="Arial" w:hAnsi="Arial" w:cs="Arial"/>
          <w:b/>
          <w:spacing w:val="-5"/>
          <w:sz w:val="40"/>
          <w:szCs w:val="40"/>
        </w:rPr>
      </w:pPr>
      <w:r>
        <w:rPr>
          <w:sz w:val="40"/>
          <w:szCs w:val="40"/>
        </w:rPr>
        <w:br w:type="page"/>
      </w:r>
    </w:p>
    <w:p w14:paraId="325A37E1" w14:textId="71DE7B1A" w:rsidR="001377C4" w:rsidRDefault="00826D7A" w:rsidP="00663EA1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5D1752F" wp14:editId="2CCC4CC0">
                <wp:simplePos x="0" y="0"/>
                <wp:positionH relativeFrom="column">
                  <wp:posOffset>-193988</wp:posOffset>
                </wp:positionH>
                <wp:positionV relativeFrom="paragraph">
                  <wp:posOffset>-313899</wp:posOffset>
                </wp:positionV>
                <wp:extent cx="5798128" cy="1226127"/>
                <wp:effectExtent l="0" t="0" r="12700" b="12700"/>
                <wp:wrapNone/>
                <wp:docPr id="1801" name="Rectangle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12261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5B5F" id="Rectangle 1801" o:spid="_x0000_s1026" style="position:absolute;margin-left:-15.25pt;margin-top:-24.7pt;width:456.55pt;height:96.5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" filled="f" strokecolor="#243f60 [1604]" strokeweight="2pt"/>
            </w:pict>
          </mc:Fallback>
        </mc:AlternateContent>
      </w:r>
      <w:r w:rsidR="00DD57E0" w:rsidRPr="00663EA1">
        <w:rPr>
          <w:color w:val="auto"/>
          <w:sz w:val="40"/>
          <w:szCs w:val="40"/>
        </w:rPr>
        <w:t>S</w:t>
      </w:r>
      <w:r w:rsidR="007E01BC" w:rsidRPr="00663EA1">
        <w:rPr>
          <w:color w:val="auto"/>
          <w:sz w:val="40"/>
          <w:szCs w:val="40"/>
        </w:rPr>
        <w:t xml:space="preserve">upport and Consultation for </w:t>
      </w:r>
    </w:p>
    <w:p w14:paraId="36716160" w14:textId="719DDEFA" w:rsidR="006C6D29" w:rsidRPr="00663EA1" w:rsidRDefault="007E01BC" w:rsidP="00663EA1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 w:rsidRPr="00663EA1">
        <w:rPr>
          <w:color w:val="auto"/>
          <w:sz w:val="40"/>
          <w:szCs w:val="40"/>
        </w:rPr>
        <w:t xml:space="preserve">End of Life in New Zealand </w:t>
      </w:r>
      <w:r w:rsidR="00874716" w:rsidRPr="00663EA1">
        <w:rPr>
          <w:color w:val="auto"/>
          <w:sz w:val="40"/>
          <w:szCs w:val="40"/>
        </w:rPr>
        <w:t>G</w:t>
      </w:r>
      <w:r w:rsidRPr="00663EA1">
        <w:rPr>
          <w:color w:val="auto"/>
          <w:sz w:val="40"/>
          <w:szCs w:val="40"/>
        </w:rPr>
        <w:t>roup</w:t>
      </w:r>
    </w:p>
    <w:p w14:paraId="2805E926" w14:textId="1399957F" w:rsidR="00DD57E0" w:rsidRPr="00757AA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4"/>
          <w:szCs w:val="32"/>
        </w:rPr>
      </w:pPr>
    </w:p>
    <w:p w14:paraId="50C88BA6" w14:textId="5CB671F9" w:rsidR="00DD57E0" w:rsidRPr="00DD75DD" w:rsidRDefault="00096618">
      <w:pPr>
        <w:shd w:val="clear" w:color="auto" w:fill="FFFFFF"/>
        <w:spacing w:line="360" w:lineRule="auto"/>
        <w:ind w:left="3686"/>
        <w:rPr>
          <w:rFonts w:ascii="Arial" w:hAnsi="Arial" w:cs="Arial"/>
          <w:sz w:val="24"/>
          <w:szCs w:val="32"/>
        </w:rPr>
      </w:pPr>
      <w:r w:rsidRPr="00DD75DD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5ADD341C" wp14:editId="38124475">
            <wp:simplePos x="0" y="0"/>
            <wp:positionH relativeFrom="margin">
              <wp:posOffset>-200025</wp:posOffset>
            </wp:positionH>
            <wp:positionV relativeFrom="paragraph">
              <wp:posOffset>163137</wp:posOffset>
            </wp:positionV>
            <wp:extent cx="1952898" cy="1171739"/>
            <wp:effectExtent l="0" t="0" r="9525" b="9525"/>
            <wp:wrapNone/>
            <wp:docPr id="37" name="Picture 37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203F2" w14:textId="178B793A" w:rsidR="00DD57E0" w:rsidRPr="00535AAC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3EA1">
        <w:rPr>
          <w:rFonts w:ascii="Arial" w:hAnsi="Arial" w:cs="Arial"/>
          <w:b/>
          <w:sz w:val="32"/>
          <w:szCs w:val="32"/>
        </w:rPr>
        <w:t>SCENZ</w:t>
      </w:r>
      <w:r w:rsidRPr="00DD57E0">
        <w:rPr>
          <w:rFonts w:ascii="Arial" w:hAnsi="Arial" w:cs="Arial"/>
          <w:sz w:val="32"/>
          <w:szCs w:val="32"/>
        </w:rPr>
        <w:t xml:space="preserve"> is short for </w:t>
      </w:r>
      <w:r w:rsidR="006C6D29" w:rsidRPr="00663EA1">
        <w:rPr>
          <w:rFonts w:ascii="Arial" w:hAnsi="Arial" w:cs="Arial"/>
          <w:b/>
          <w:sz w:val="32"/>
          <w:szCs w:val="32"/>
        </w:rPr>
        <w:t>Support and Consultation for End of Life in New Zealand</w:t>
      </w:r>
      <w:r w:rsidRPr="00535AAC">
        <w:rPr>
          <w:rFonts w:ascii="Arial" w:hAnsi="Arial" w:cs="Arial"/>
          <w:sz w:val="32"/>
          <w:szCs w:val="32"/>
        </w:rPr>
        <w:t>.</w:t>
      </w:r>
    </w:p>
    <w:p w14:paraId="6851D6A9" w14:textId="646CC6D5" w:rsidR="00DD57E0" w:rsidRPr="00DD75D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6CC1D666" w14:textId="5D2166D0" w:rsidR="00DD57E0" w:rsidRPr="00535AAC" w:rsidRDefault="00DD75DD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3750DF1D" wp14:editId="69E96411">
            <wp:simplePos x="0" y="0"/>
            <wp:positionH relativeFrom="margin">
              <wp:posOffset>114300</wp:posOffset>
            </wp:positionH>
            <wp:positionV relativeFrom="paragraph">
              <wp:posOffset>107950</wp:posOffset>
            </wp:positionV>
            <wp:extent cx="1433830" cy="1600200"/>
            <wp:effectExtent l="0" t="0" r="0" b="0"/>
            <wp:wrapNone/>
            <wp:docPr id="38" name="Picture 38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535AAC">
        <w:rPr>
          <w:rFonts w:ascii="Arial" w:hAnsi="Arial" w:cs="Arial"/>
          <w:sz w:val="32"/>
          <w:szCs w:val="32"/>
        </w:rPr>
        <w:t xml:space="preserve">The SCENZ </w:t>
      </w:r>
      <w:r w:rsidR="00874716">
        <w:rPr>
          <w:rFonts w:ascii="Arial" w:hAnsi="Arial" w:cs="Arial"/>
          <w:sz w:val="32"/>
          <w:szCs w:val="32"/>
        </w:rPr>
        <w:t>G</w:t>
      </w:r>
      <w:r w:rsidR="00DD57E0" w:rsidRPr="00535AAC">
        <w:rPr>
          <w:rFonts w:ascii="Arial" w:hAnsi="Arial" w:cs="Arial"/>
          <w:sz w:val="32"/>
          <w:szCs w:val="32"/>
        </w:rPr>
        <w:t xml:space="preserve">roup </w:t>
      </w:r>
      <w:r w:rsidR="007E01BC">
        <w:rPr>
          <w:rFonts w:ascii="Arial" w:hAnsi="Arial" w:cs="Arial"/>
          <w:sz w:val="32"/>
          <w:szCs w:val="32"/>
        </w:rPr>
        <w:t xml:space="preserve">has been </w:t>
      </w:r>
      <w:r w:rsidR="00535AAC" w:rsidRPr="00535AAC">
        <w:rPr>
          <w:rFonts w:ascii="Arial" w:hAnsi="Arial" w:cs="Arial"/>
          <w:sz w:val="32"/>
          <w:szCs w:val="32"/>
        </w:rPr>
        <w:t xml:space="preserve">set up to </w:t>
      </w:r>
      <w:r w:rsidR="001377C4">
        <w:rPr>
          <w:rFonts w:ascii="Arial" w:hAnsi="Arial" w:cs="Arial"/>
          <w:sz w:val="32"/>
          <w:szCs w:val="32"/>
        </w:rPr>
        <w:t xml:space="preserve">work on </w:t>
      </w:r>
      <w:r w:rsidR="00535AAC" w:rsidRPr="00535AAC">
        <w:rPr>
          <w:rFonts w:ascii="Arial" w:hAnsi="Arial" w:cs="Arial"/>
          <w:sz w:val="32"/>
          <w:szCs w:val="32"/>
        </w:rPr>
        <w:t xml:space="preserve">assisted dying </w:t>
      </w:r>
      <w:r w:rsidR="00874716">
        <w:rPr>
          <w:rFonts w:ascii="Arial" w:hAnsi="Arial" w:cs="Arial"/>
          <w:sz w:val="32"/>
          <w:szCs w:val="32"/>
        </w:rPr>
        <w:t>in New Zealand</w:t>
      </w:r>
      <w:r w:rsidR="00535AAC" w:rsidRPr="00535AAC">
        <w:rPr>
          <w:rFonts w:ascii="Arial" w:hAnsi="Arial" w:cs="Arial"/>
          <w:sz w:val="32"/>
          <w:szCs w:val="32"/>
        </w:rPr>
        <w:t>.</w:t>
      </w:r>
      <w:r w:rsidR="00143D77">
        <w:rPr>
          <w:rFonts w:ascii="Arial" w:hAnsi="Arial" w:cs="Arial"/>
          <w:sz w:val="32"/>
          <w:szCs w:val="32"/>
        </w:rPr>
        <w:t xml:space="preserve"> They are a group that </w:t>
      </w:r>
      <w:r w:rsidR="002E64C4">
        <w:rPr>
          <w:rFonts w:ascii="Arial" w:hAnsi="Arial" w:cs="Arial"/>
          <w:sz w:val="32"/>
          <w:szCs w:val="32"/>
        </w:rPr>
        <w:t xml:space="preserve">is appointed </w:t>
      </w:r>
      <w:r w:rsidR="003B4651">
        <w:rPr>
          <w:rFonts w:ascii="Arial" w:hAnsi="Arial" w:cs="Arial"/>
          <w:sz w:val="32"/>
          <w:szCs w:val="32"/>
        </w:rPr>
        <w:t>by and</w:t>
      </w:r>
      <w:r w:rsidR="002E64C4">
        <w:rPr>
          <w:rFonts w:ascii="Arial" w:hAnsi="Arial" w:cs="Arial"/>
          <w:sz w:val="32"/>
          <w:szCs w:val="32"/>
        </w:rPr>
        <w:t xml:space="preserve"> works with </w:t>
      </w:r>
      <w:r w:rsidR="00143D77">
        <w:rPr>
          <w:rFonts w:ascii="Arial" w:hAnsi="Arial" w:cs="Arial"/>
          <w:sz w:val="32"/>
          <w:szCs w:val="32"/>
        </w:rPr>
        <w:t>the Ministry of Health.</w:t>
      </w:r>
    </w:p>
    <w:p w14:paraId="4B99B7D1" w14:textId="695D2FEE" w:rsidR="00DD57E0" w:rsidRPr="00DD75D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416C2923" w14:textId="0FE0CBA1" w:rsidR="006673DA" w:rsidRPr="006673DA" w:rsidRDefault="00096618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2316A016" wp14:editId="1A8C1F43">
            <wp:simplePos x="0" y="0"/>
            <wp:positionH relativeFrom="margin">
              <wp:posOffset>243435</wp:posOffset>
            </wp:positionH>
            <wp:positionV relativeFrom="paragraph">
              <wp:posOffset>302895</wp:posOffset>
            </wp:positionV>
            <wp:extent cx="1066800" cy="1439320"/>
            <wp:effectExtent l="0" t="0" r="0" b="8890"/>
            <wp:wrapNone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DA" w:rsidRPr="006673DA">
        <w:rPr>
          <w:rFonts w:ascii="Arial" w:hAnsi="Arial" w:cs="Arial"/>
          <w:sz w:val="32"/>
          <w:szCs w:val="32"/>
        </w:rPr>
        <w:t xml:space="preserve">The SCENZ </w:t>
      </w:r>
      <w:r w:rsidR="00874716">
        <w:rPr>
          <w:rFonts w:ascii="Arial" w:hAnsi="Arial" w:cs="Arial"/>
          <w:sz w:val="32"/>
          <w:szCs w:val="32"/>
        </w:rPr>
        <w:t>G</w:t>
      </w:r>
      <w:r w:rsidR="006673DA" w:rsidRPr="006673DA">
        <w:rPr>
          <w:rFonts w:ascii="Arial" w:hAnsi="Arial" w:cs="Arial"/>
          <w:sz w:val="32"/>
          <w:szCs w:val="32"/>
        </w:rPr>
        <w:t xml:space="preserve">roup keeps a list of </w:t>
      </w:r>
      <w:r w:rsidR="00874716">
        <w:rPr>
          <w:rFonts w:ascii="Arial" w:hAnsi="Arial" w:cs="Arial"/>
          <w:sz w:val="32"/>
          <w:szCs w:val="32"/>
        </w:rPr>
        <w:t>doctors</w:t>
      </w:r>
      <w:r w:rsidR="00874716" w:rsidRPr="006673DA">
        <w:rPr>
          <w:rFonts w:ascii="Arial" w:hAnsi="Arial" w:cs="Arial"/>
          <w:sz w:val="32"/>
          <w:szCs w:val="32"/>
        </w:rPr>
        <w:t xml:space="preserve"> </w:t>
      </w:r>
      <w:r w:rsidR="006673DA" w:rsidRPr="006673DA">
        <w:rPr>
          <w:rFonts w:ascii="Arial" w:hAnsi="Arial" w:cs="Arial"/>
          <w:sz w:val="32"/>
          <w:szCs w:val="32"/>
        </w:rPr>
        <w:t>who work on assisted dying services.</w:t>
      </w:r>
    </w:p>
    <w:p w14:paraId="526CD586" w14:textId="146A1E8C" w:rsidR="006F28DF" w:rsidRPr="00DD75DD" w:rsidRDefault="006F28DF" w:rsidP="00AF411D">
      <w:pPr>
        <w:spacing w:line="360" w:lineRule="auto"/>
        <w:rPr>
          <w:rFonts w:ascii="Arial" w:hAnsi="Arial" w:cs="Arial"/>
          <w:sz w:val="26"/>
          <w:szCs w:val="32"/>
        </w:rPr>
      </w:pPr>
    </w:p>
    <w:p w14:paraId="47A5DC5C" w14:textId="7AD529B1" w:rsidR="0007440A" w:rsidRPr="00DD75DD" w:rsidRDefault="0007440A">
      <w:pPr>
        <w:spacing w:line="360" w:lineRule="auto"/>
        <w:ind w:left="3686"/>
        <w:rPr>
          <w:rFonts w:ascii="Arial" w:hAnsi="Arial" w:cs="Arial"/>
          <w:sz w:val="26"/>
          <w:szCs w:val="32"/>
        </w:rPr>
      </w:pPr>
      <w:r w:rsidRPr="00FA3FE4">
        <w:rPr>
          <w:rFonts w:ascii="Arial" w:hAnsi="Arial" w:cs="Arial"/>
          <w:sz w:val="32"/>
          <w:szCs w:val="32"/>
        </w:rPr>
        <w:t>A person can ask for information about a doctor on this list if:</w:t>
      </w:r>
      <w:r w:rsidR="006F28DF">
        <w:rPr>
          <w:rFonts w:ascii="Arial" w:hAnsi="Arial" w:cs="Arial"/>
          <w:sz w:val="32"/>
          <w:szCs w:val="32"/>
        </w:rPr>
        <w:br/>
      </w:r>
    </w:p>
    <w:p w14:paraId="43678ECF" w14:textId="5EAD6608" w:rsidR="0007440A" w:rsidRPr="00DD75DD" w:rsidRDefault="00DD75DD">
      <w:pPr>
        <w:pStyle w:val="ListParagraph"/>
        <w:numPr>
          <w:ilvl w:val="0"/>
          <w:numId w:val="18"/>
        </w:numPr>
        <w:spacing w:line="360" w:lineRule="auto"/>
        <w:ind w:left="4253" w:hanging="567"/>
        <w:rPr>
          <w:rFonts w:ascii="Arial" w:hAnsi="Arial" w:cs="Arial"/>
          <w:sz w:val="26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7E8FB3BA" wp14:editId="3DA677B7">
            <wp:simplePos x="0" y="0"/>
            <wp:positionH relativeFrom="margin">
              <wp:posOffset>-15704</wp:posOffset>
            </wp:positionH>
            <wp:positionV relativeFrom="paragraph">
              <wp:posOffset>67945</wp:posOffset>
            </wp:positionV>
            <wp:extent cx="1914525" cy="1223754"/>
            <wp:effectExtent l="0" t="0" r="0" b="0"/>
            <wp:wrapNone/>
            <wp:docPr id="36" name="Picture 3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0A" w:rsidRPr="00FA3FE4">
        <w:rPr>
          <w:rFonts w:ascii="Arial" w:hAnsi="Arial" w:cs="Arial"/>
          <w:sz w:val="32"/>
          <w:szCs w:val="32"/>
        </w:rPr>
        <w:t>their own doctor does not work on assisted dying services</w:t>
      </w:r>
      <w:r w:rsidR="006F28DF">
        <w:rPr>
          <w:rFonts w:ascii="Arial" w:hAnsi="Arial" w:cs="Arial"/>
          <w:sz w:val="32"/>
          <w:szCs w:val="32"/>
        </w:rPr>
        <w:br/>
      </w:r>
    </w:p>
    <w:p w14:paraId="1F382F5B" w14:textId="090B09E8" w:rsidR="0007440A" w:rsidRDefault="0007440A">
      <w:pPr>
        <w:pStyle w:val="ListParagraph"/>
        <w:numPr>
          <w:ilvl w:val="0"/>
          <w:numId w:val="1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A3FE4">
        <w:rPr>
          <w:rFonts w:ascii="Arial" w:hAnsi="Arial" w:cs="Arial"/>
          <w:sz w:val="32"/>
          <w:szCs w:val="32"/>
        </w:rPr>
        <w:t>they do not want to talk to their own doctor.</w:t>
      </w:r>
    </w:p>
    <w:p w14:paraId="1BF16621" w14:textId="57A0AD31" w:rsidR="00191E33" w:rsidRPr="00663EA1" w:rsidRDefault="000D457B" w:rsidP="00CA14F0">
      <w:pPr>
        <w:pStyle w:val="Heading1"/>
        <w:rPr>
          <w:color w:val="auto"/>
          <w:sz w:val="40"/>
          <w:szCs w:val="40"/>
          <w:shd w:val="clear" w:color="auto" w:fill="FFFFFF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A711AAD" wp14:editId="4A211C66">
                <wp:simplePos x="0" y="0"/>
                <wp:positionH relativeFrom="margin">
                  <wp:align>right</wp:align>
                </wp:positionH>
                <wp:positionV relativeFrom="paragraph">
                  <wp:posOffset>-251887</wp:posOffset>
                </wp:positionV>
                <wp:extent cx="5798128" cy="768928"/>
                <wp:effectExtent l="0" t="0" r="12700" b="12700"/>
                <wp:wrapNone/>
                <wp:docPr id="1802" name="Rect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D201" id="Rectangle 1802" o:spid="_x0000_s1026" style="position:absolute;margin-left:405.35pt;margin-top:-19.85pt;width:456.55pt;height:60.55pt;z-index:2516700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" filled="f" strokecolor="#243f60 [1604]" strokeweight="2pt">
                <w10:wrap anchorx="margin"/>
              </v:rect>
            </w:pict>
          </mc:Fallback>
        </mc:AlternateContent>
      </w:r>
      <w:r w:rsidR="0007440A" w:rsidRPr="00663EA1">
        <w:rPr>
          <w:color w:val="auto"/>
          <w:sz w:val="40"/>
          <w:szCs w:val="40"/>
          <w:shd w:val="clear" w:color="auto" w:fill="FFFFFF"/>
        </w:rPr>
        <w:t>Who can get assisted dying?</w:t>
      </w:r>
      <w:r w:rsidR="00826D7A" w:rsidRPr="00826D7A">
        <w:rPr>
          <w:noProof/>
          <w:color w:val="auto"/>
          <w:sz w:val="40"/>
          <w:szCs w:val="40"/>
          <w:lang w:eastAsia="en-NZ"/>
        </w:rPr>
        <w:t xml:space="preserve"> </w:t>
      </w:r>
    </w:p>
    <w:p w14:paraId="755F837F" w14:textId="5B2CA222" w:rsidR="006F28DF" w:rsidRPr="00DD75DD" w:rsidRDefault="006F28DF" w:rsidP="00AF411D">
      <w:pPr>
        <w:spacing w:line="360" w:lineRule="auto"/>
        <w:rPr>
          <w:rFonts w:ascii="Arial" w:hAnsi="Arial" w:cs="Arial"/>
          <w:sz w:val="26"/>
          <w:szCs w:val="32"/>
        </w:rPr>
      </w:pPr>
    </w:p>
    <w:p w14:paraId="1DD2D340" w14:textId="53D59664" w:rsidR="006F28DF" w:rsidRPr="00DD75DD" w:rsidRDefault="00826D7A" w:rsidP="00AF411D">
      <w:pPr>
        <w:spacing w:line="360" w:lineRule="auto"/>
        <w:rPr>
          <w:rFonts w:ascii="Arial" w:hAnsi="Arial" w:cs="Arial"/>
          <w:sz w:val="26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2755D78A" wp14:editId="2777F7CC">
            <wp:simplePos x="0" y="0"/>
            <wp:positionH relativeFrom="margin">
              <wp:posOffset>103505</wp:posOffset>
            </wp:positionH>
            <wp:positionV relativeFrom="paragraph">
              <wp:posOffset>108585</wp:posOffset>
            </wp:positionV>
            <wp:extent cx="1184275" cy="1184275"/>
            <wp:effectExtent l="0" t="0" r="0" b="0"/>
            <wp:wrapNone/>
            <wp:docPr id="40" name="Picture 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25B6" w14:textId="0DB79A21" w:rsidR="006F28DF" w:rsidRDefault="006F28D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There are</w:t>
      </w:r>
      <w:r w:rsidR="007E01BC">
        <w:rPr>
          <w:rFonts w:ascii="Arial" w:hAnsi="Arial" w:cs="Arial"/>
          <w:sz w:val="32"/>
          <w:szCs w:val="32"/>
        </w:rPr>
        <w:t xml:space="preserve"> strict</w:t>
      </w:r>
      <w:r w:rsidRPr="007A7F1C">
        <w:rPr>
          <w:rFonts w:ascii="Arial" w:hAnsi="Arial" w:cs="Arial"/>
          <w:sz w:val="32"/>
          <w:szCs w:val="32"/>
        </w:rPr>
        <w:t xml:space="preserve"> rules about who can get assisted dying.</w:t>
      </w:r>
    </w:p>
    <w:p w14:paraId="07C1A5D3" w14:textId="31D8EEF9" w:rsidR="00874716" w:rsidRDefault="0087471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8DB1E4F" w14:textId="1CEB275F" w:rsidR="00423DFD" w:rsidRDefault="001377C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23E8534F" wp14:editId="5AFBA22E">
            <wp:simplePos x="0" y="0"/>
            <wp:positionH relativeFrom="margin">
              <wp:posOffset>-85725</wp:posOffset>
            </wp:positionH>
            <wp:positionV relativeFrom="paragraph">
              <wp:posOffset>166370</wp:posOffset>
            </wp:positionV>
            <wp:extent cx="1729386" cy="999460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1996"/>
                    <a:stretch/>
                  </pic:blipFill>
                  <pic:spPr bwMode="auto">
                    <a:xfrm>
                      <a:off x="0" y="0"/>
                      <a:ext cx="1729386" cy="9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C526" w14:textId="6BCBCAAD" w:rsidR="00874716" w:rsidRPr="00DD75DD" w:rsidRDefault="00874716" w:rsidP="00874716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28"/>
          <w:szCs w:val="32"/>
        </w:rPr>
      </w:pPr>
      <w:r w:rsidRPr="00BD79B8">
        <w:rPr>
          <w:rFonts w:ascii="Arial" w:hAnsi="Arial" w:cs="Arial"/>
          <w:sz w:val="32"/>
          <w:szCs w:val="32"/>
        </w:rPr>
        <w:t xml:space="preserve">A person </w:t>
      </w:r>
      <w:r w:rsidRPr="00757AAD">
        <w:rPr>
          <w:rFonts w:ascii="Arial" w:hAnsi="Arial" w:cs="Arial"/>
          <w:b/>
          <w:sz w:val="32"/>
          <w:szCs w:val="32"/>
        </w:rPr>
        <w:t>cannot</w:t>
      </w:r>
      <w:r w:rsidRPr="00BD79B8">
        <w:rPr>
          <w:rFonts w:ascii="Arial" w:hAnsi="Arial" w:cs="Arial"/>
          <w:sz w:val="32"/>
          <w:szCs w:val="32"/>
        </w:rPr>
        <w:t xml:space="preserve"> get assisted dying just because they:</w:t>
      </w:r>
      <w:r>
        <w:rPr>
          <w:rFonts w:ascii="Arial" w:hAnsi="Arial" w:cs="Arial"/>
          <w:sz w:val="32"/>
          <w:szCs w:val="32"/>
        </w:rPr>
        <w:br/>
      </w:r>
    </w:p>
    <w:p w14:paraId="5EA1565F" w14:textId="4F0BC6E5" w:rsidR="00AB7215" w:rsidRPr="00AB7215" w:rsidRDefault="00AB7215" w:rsidP="00AB7215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28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1104" behindDoc="0" locked="0" layoutInCell="1" allowOverlap="1" wp14:anchorId="6F0EC57E" wp14:editId="7C8E1009">
            <wp:simplePos x="0" y="0"/>
            <wp:positionH relativeFrom="margin">
              <wp:posOffset>-96033</wp:posOffset>
            </wp:positionH>
            <wp:positionV relativeFrom="paragraph">
              <wp:posOffset>-3323</wp:posOffset>
            </wp:positionV>
            <wp:extent cx="1722006" cy="1020726"/>
            <wp:effectExtent l="0" t="0" r="0" b="8255"/>
            <wp:wrapNone/>
            <wp:docPr id="15" name="Picture 1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ackground pattern&#10;&#10;Description automatically generated with low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06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3203D" w14:textId="74B20353" w:rsidR="00874716" w:rsidRPr="00DD75DD" w:rsidRDefault="00874716" w:rsidP="00874716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28"/>
          <w:szCs w:val="32"/>
        </w:rPr>
      </w:pPr>
      <w:r w:rsidRPr="00BD79B8">
        <w:rPr>
          <w:rFonts w:ascii="Arial" w:hAnsi="Arial" w:cs="Arial"/>
          <w:sz w:val="32"/>
          <w:szCs w:val="32"/>
        </w:rPr>
        <w:t>have a mental illness</w:t>
      </w:r>
      <w:r>
        <w:rPr>
          <w:rFonts w:ascii="Arial" w:hAnsi="Arial" w:cs="Arial"/>
          <w:sz w:val="32"/>
          <w:szCs w:val="32"/>
        </w:rPr>
        <w:br/>
      </w:r>
    </w:p>
    <w:p w14:paraId="7117F996" w14:textId="50F78482" w:rsidR="00423DFD" w:rsidRPr="00DD75DD" w:rsidRDefault="00AB7215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28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5ED1B0F0" wp14:editId="7915F8ED">
            <wp:simplePos x="0" y="0"/>
            <wp:positionH relativeFrom="margin">
              <wp:align>left</wp:align>
            </wp:positionH>
            <wp:positionV relativeFrom="paragraph">
              <wp:posOffset>148678</wp:posOffset>
            </wp:positionV>
            <wp:extent cx="1807210" cy="1038225"/>
            <wp:effectExtent l="0" t="0" r="2540" b="9525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716" w:rsidRPr="00BD79B8">
        <w:rPr>
          <w:rFonts w:ascii="Arial" w:hAnsi="Arial" w:cs="Arial"/>
          <w:sz w:val="32"/>
          <w:szCs w:val="32"/>
        </w:rPr>
        <w:t>have any kind of disability</w:t>
      </w:r>
      <w:r w:rsidR="00423DFD">
        <w:rPr>
          <w:rFonts w:ascii="Arial" w:hAnsi="Arial" w:cs="Arial"/>
          <w:sz w:val="32"/>
          <w:szCs w:val="32"/>
        </w:rPr>
        <w:br/>
      </w:r>
    </w:p>
    <w:p w14:paraId="38CE282B" w14:textId="2A066F50" w:rsidR="00874716" w:rsidRPr="00423DFD" w:rsidRDefault="00874716" w:rsidP="00423DFD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23DFD">
        <w:rPr>
          <w:rFonts w:ascii="Arial" w:hAnsi="Arial" w:cs="Arial"/>
          <w:sz w:val="32"/>
          <w:szCs w:val="32"/>
        </w:rPr>
        <w:t>are an older person.</w:t>
      </w:r>
    </w:p>
    <w:p w14:paraId="4CC4F451" w14:textId="63F144B0" w:rsidR="006F28DF" w:rsidRPr="007A7F1C" w:rsidRDefault="0087471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person must have a </w:t>
      </w:r>
      <w:r w:rsidRPr="00423DFD">
        <w:rPr>
          <w:rFonts w:ascii="Arial" w:hAnsi="Arial" w:cs="Arial"/>
          <w:b/>
          <w:bCs/>
          <w:sz w:val="32"/>
          <w:szCs w:val="32"/>
        </w:rPr>
        <w:t>terminal illness</w:t>
      </w:r>
      <w:r>
        <w:rPr>
          <w:rFonts w:ascii="Arial" w:hAnsi="Arial" w:cs="Arial"/>
          <w:sz w:val="32"/>
          <w:szCs w:val="32"/>
        </w:rPr>
        <w:t xml:space="preserve"> to get assisted dying. </w:t>
      </w:r>
    </w:p>
    <w:p w14:paraId="412358C3" w14:textId="234300F6" w:rsidR="00DD75DD" w:rsidRDefault="00C8480B" w:rsidP="00DD75DD">
      <w:pPr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5A696F39" wp14:editId="40DCBF32">
                <wp:simplePos x="0" y="0"/>
                <wp:positionH relativeFrom="margin">
                  <wp:posOffset>2143760</wp:posOffset>
                </wp:positionH>
                <wp:positionV relativeFrom="paragraph">
                  <wp:posOffset>133350</wp:posOffset>
                </wp:positionV>
                <wp:extent cx="3533775" cy="1905000"/>
                <wp:effectExtent l="0" t="0" r="9525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905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6866C" id="Rectangle 73" o:spid="_x0000_s1026" style="position:absolute;margin-left:168.8pt;margin-top:10.5pt;width:278.25pt;height:150pt;z-index:-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" fillcolor="#bdd7ee" stroked="f" strokeweight="1pt">
                <w10:wrap anchorx="margin"/>
              </v:rect>
            </w:pict>
          </mc:Fallback>
        </mc:AlternateContent>
      </w:r>
    </w:p>
    <w:p w14:paraId="021BC4B3" w14:textId="55276C89" w:rsidR="007A7F1C" w:rsidRPr="007A7F1C" w:rsidRDefault="00DD75DD" w:rsidP="00DD75DD">
      <w:pPr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02D1EB1A" wp14:editId="5C889CC1">
            <wp:simplePos x="0" y="0"/>
            <wp:positionH relativeFrom="margin">
              <wp:posOffset>-339379</wp:posOffset>
            </wp:positionH>
            <wp:positionV relativeFrom="paragraph">
              <wp:posOffset>334010</wp:posOffset>
            </wp:positionV>
            <wp:extent cx="2010056" cy="1152686"/>
            <wp:effectExtent l="0" t="0" r="9525" b="9525"/>
            <wp:wrapNone/>
            <wp:docPr id="41" name="Picture 4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ipart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C" w:rsidRPr="007A7F1C">
        <w:rPr>
          <w:rFonts w:ascii="Arial" w:hAnsi="Arial" w:cs="Arial"/>
          <w:sz w:val="32"/>
          <w:szCs w:val="32"/>
        </w:rPr>
        <w:t xml:space="preserve">A </w:t>
      </w:r>
      <w:r w:rsidR="007A7F1C" w:rsidRPr="00AF411D">
        <w:rPr>
          <w:rFonts w:ascii="Arial" w:hAnsi="Arial" w:cs="Arial"/>
          <w:b/>
          <w:sz w:val="32"/>
          <w:szCs w:val="32"/>
        </w:rPr>
        <w:t>terminal illness</w:t>
      </w:r>
      <w:r w:rsidR="007A7F1C" w:rsidRPr="007A7F1C">
        <w:rPr>
          <w:rFonts w:ascii="Arial" w:hAnsi="Arial" w:cs="Arial"/>
          <w:sz w:val="32"/>
          <w:szCs w:val="32"/>
        </w:rPr>
        <w:t xml:space="preserve"> is an illness that:</w:t>
      </w:r>
      <w:r w:rsidR="007A7F1C" w:rsidRPr="007A7F1C">
        <w:rPr>
          <w:rFonts w:ascii="Arial" w:hAnsi="Arial" w:cs="Arial"/>
          <w:sz w:val="32"/>
          <w:szCs w:val="32"/>
        </w:rPr>
        <w:br/>
      </w:r>
    </w:p>
    <w:p w14:paraId="7E55B51B" w14:textId="273D397E" w:rsidR="007A7F1C" w:rsidRPr="007A7F1C" w:rsidRDefault="007A7F1C">
      <w:pPr>
        <w:pStyle w:val="Bullet"/>
        <w:numPr>
          <w:ilvl w:val="0"/>
          <w:numId w:val="27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cannot be cured</w:t>
      </w:r>
      <w:r w:rsidRPr="007A7F1C">
        <w:rPr>
          <w:rFonts w:ascii="Arial" w:hAnsi="Arial" w:cs="Arial"/>
          <w:sz w:val="32"/>
          <w:szCs w:val="32"/>
        </w:rPr>
        <w:br/>
      </w:r>
    </w:p>
    <w:p w14:paraId="4DF90ECE" w14:textId="6431195E" w:rsidR="007A7F1C" w:rsidRPr="007A7F1C" w:rsidRDefault="007A7F1C">
      <w:pPr>
        <w:pStyle w:val="ListParagraph"/>
        <w:numPr>
          <w:ilvl w:val="0"/>
          <w:numId w:val="2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you will die of.</w:t>
      </w:r>
    </w:p>
    <w:p w14:paraId="0290A522" w14:textId="77777777" w:rsidR="007A7F1C" w:rsidRP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349375" w14:textId="131D8BEE" w:rsidR="007A7F1C" w:rsidRPr="005167FA" w:rsidRDefault="005167FA" w:rsidP="007E01B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8336" behindDoc="0" locked="0" layoutInCell="1" allowOverlap="1" wp14:anchorId="7C2BE2BE" wp14:editId="5CC4C6F0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476" name="Picture 476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7A">
        <w:rPr>
          <w:rFonts w:ascii="Arial" w:hAnsi="Arial" w:cs="Arial"/>
          <w:sz w:val="32"/>
          <w:szCs w:val="32"/>
        </w:rPr>
        <w:t>The rules say that t</w:t>
      </w:r>
      <w:r w:rsidR="007A7F1C"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="007A7F1C" w:rsidRPr="00826D7A">
        <w:rPr>
          <w:rFonts w:ascii="Arial" w:hAnsi="Arial" w:cs="Arial"/>
          <w:b/>
          <w:sz w:val="32"/>
          <w:szCs w:val="32"/>
        </w:rPr>
        <w:t>must be</w:t>
      </w:r>
      <w:r w:rsidR="007A7F1C" w:rsidRPr="005167FA">
        <w:rPr>
          <w:rFonts w:ascii="Arial" w:hAnsi="Arial" w:cs="Arial"/>
          <w:sz w:val="32"/>
          <w:szCs w:val="32"/>
        </w:rPr>
        <w:t xml:space="preserve"> </w:t>
      </w:r>
      <w:r w:rsidR="007A7F1C" w:rsidRPr="005167FA">
        <w:rPr>
          <w:rFonts w:ascii="Arial" w:hAnsi="Arial" w:cs="Arial"/>
          <w:b/>
          <w:sz w:val="32"/>
          <w:szCs w:val="32"/>
        </w:rPr>
        <w:t>all</w:t>
      </w:r>
      <w:r w:rsidR="007A7F1C" w:rsidRPr="005167FA">
        <w:rPr>
          <w:rFonts w:ascii="Arial" w:hAnsi="Arial" w:cs="Arial"/>
          <w:sz w:val="32"/>
          <w:szCs w:val="32"/>
        </w:rPr>
        <w:t xml:space="preserve"> these </w:t>
      </w:r>
      <w:r w:rsidR="00826D7A">
        <w:rPr>
          <w:rFonts w:ascii="Arial" w:hAnsi="Arial" w:cs="Arial"/>
          <w:sz w:val="32"/>
          <w:szCs w:val="32"/>
        </w:rPr>
        <w:t xml:space="preserve">   </w:t>
      </w:r>
      <w:r w:rsidR="00826D7A">
        <w:rPr>
          <w:rFonts w:ascii="Arial" w:hAnsi="Arial" w:cs="Arial"/>
          <w:b/>
          <w:sz w:val="32"/>
          <w:szCs w:val="32"/>
        </w:rPr>
        <w:t>6</w:t>
      </w:r>
      <w:r w:rsidR="007A7F1C" w:rsidRPr="005167FA">
        <w:rPr>
          <w:rFonts w:ascii="Arial" w:hAnsi="Arial" w:cs="Arial"/>
          <w:sz w:val="32"/>
          <w:szCs w:val="32"/>
        </w:rPr>
        <w:t xml:space="preserve"> things.</w:t>
      </w:r>
    </w:p>
    <w:p w14:paraId="52699062" w14:textId="666D3E55" w:rsidR="005167FA" w:rsidRPr="005167FA" w:rsidRDefault="005167F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169C786D" wp14:editId="23323467">
            <wp:simplePos x="0" y="0"/>
            <wp:positionH relativeFrom="margin">
              <wp:posOffset>-294640</wp:posOffset>
            </wp:positionH>
            <wp:positionV relativeFrom="paragraph">
              <wp:posOffset>154305</wp:posOffset>
            </wp:positionV>
            <wp:extent cx="2219282" cy="1286540"/>
            <wp:effectExtent l="0" t="0" r="0" b="889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82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4D997" w14:textId="2EF90711" w:rsidR="005167FA" w:rsidRPr="005167FA" w:rsidRDefault="00BD79B8" w:rsidP="005167FA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sz w:val="32"/>
          <w:szCs w:val="32"/>
        </w:rPr>
        <w:t>The person must be 18 years old or older.</w:t>
      </w:r>
      <w:r w:rsidR="00FA3FE4" w:rsidRPr="005167FA">
        <w:rPr>
          <w:rFonts w:ascii="Arial" w:hAnsi="Arial" w:cs="Arial"/>
          <w:sz w:val="32"/>
          <w:szCs w:val="32"/>
        </w:rPr>
        <w:br/>
      </w:r>
    </w:p>
    <w:p w14:paraId="6D12DCF7" w14:textId="214CB2A6" w:rsidR="007E01BC" w:rsidRPr="005167FA" w:rsidRDefault="007E01BC" w:rsidP="00AF411D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32"/>
          <w:szCs w:val="32"/>
        </w:rPr>
      </w:pPr>
    </w:p>
    <w:p w14:paraId="3DC0D8F2" w14:textId="3B5D6AF4" w:rsidR="00BD79B8" w:rsidRPr="005167FA" w:rsidRDefault="005167FA" w:rsidP="00AF411D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0384" behindDoc="0" locked="0" layoutInCell="1" allowOverlap="1" wp14:anchorId="73248235" wp14:editId="76BA618C">
            <wp:simplePos x="0" y="0"/>
            <wp:positionH relativeFrom="column">
              <wp:posOffset>333375</wp:posOffset>
            </wp:positionH>
            <wp:positionV relativeFrom="paragraph">
              <wp:posOffset>8255</wp:posOffset>
            </wp:positionV>
            <wp:extent cx="1181100" cy="1274445"/>
            <wp:effectExtent l="0" t="0" r="0" b="1905"/>
            <wp:wrapNone/>
            <wp:docPr id="477" name="Picture 4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8" w:rsidRPr="005167FA">
        <w:rPr>
          <w:rFonts w:ascii="Arial" w:hAnsi="Arial" w:cs="Arial"/>
          <w:sz w:val="32"/>
          <w:szCs w:val="32"/>
        </w:rPr>
        <w:t>The person must be a New Zealand:</w:t>
      </w:r>
      <w:r w:rsidR="007A7F1C" w:rsidRPr="005167FA">
        <w:rPr>
          <w:rFonts w:ascii="Arial" w:hAnsi="Arial" w:cs="Arial"/>
          <w:sz w:val="32"/>
          <w:szCs w:val="32"/>
        </w:rPr>
        <w:br/>
      </w:r>
    </w:p>
    <w:p w14:paraId="66930C47" w14:textId="44A658F9" w:rsidR="00BD79B8" w:rsidRPr="005167FA" w:rsidRDefault="000D457B" w:rsidP="00DC618F">
      <w:pPr>
        <w:pStyle w:val="Bullet"/>
        <w:numPr>
          <w:ilvl w:val="1"/>
          <w:numId w:val="38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5865633A" wp14:editId="53E8A61C">
            <wp:simplePos x="0" y="0"/>
            <wp:positionH relativeFrom="margin">
              <wp:posOffset>-106680</wp:posOffset>
            </wp:positionH>
            <wp:positionV relativeFrom="paragraph">
              <wp:posOffset>625475</wp:posOffset>
            </wp:positionV>
            <wp:extent cx="2378365" cy="1350819"/>
            <wp:effectExtent l="114300" t="190500" r="98425" b="192405"/>
            <wp:wrapNone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59">
                      <a:off x="0" y="0"/>
                      <a:ext cx="2378365" cy="135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8" w:rsidRPr="005167FA">
        <w:rPr>
          <w:rFonts w:ascii="Arial" w:hAnsi="Arial" w:cs="Arial"/>
          <w:b/>
          <w:bCs/>
          <w:sz w:val="32"/>
          <w:szCs w:val="32"/>
        </w:rPr>
        <w:t>citizen</w:t>
      </w:r>
      <w:r w:rsidR="007A7F1C" w:rsidRPr="005167FA">
        <w:rPr>
          <w:rFonts w:ascii="Arial" w:hAnsi="Arial" w:cs="Arial"/>
          <w:sz w:val="32"/>
          <w:szCs w:val="32"/>
        </w:rPr>
        <w:br/>
      </w:r>
      <w:r w:rsidR="00DC618F" w:rsidRPr="005167FA">
        <w:rPr>
          <w:rFonts w:ascii="Arial" w:hAnsi="Arial" w:cs="Arial"/>
          <w:sz w:val="32"/>
          <w:szCs w:val="32"/>
        </w:rPr>
        <w:t>or</w:t>
      </w:r>
    </w:p>
    <w:p w14:paraId="3B4059FF" w14:textId="1990792F" w:rsidR="00E025E3" w:rsidRDefault="00BD79B8" w:rsidP="00DC618F">
      <w:pPr>
        <w:pStyle w:val="Bullet"/>
        <w:numPr>
          <w:ilvl w:val="1"/>
          <w:numId w:val="38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b/>
          <w:bCs/>
          <w:sz w:val="32"/>
          <w:szCs w:val="32"/>
        </w:rPr>
        <w:t>permanent resident</w:t>
      </w:r>
      <w:r w:rsidRPr="005167FA">
        <w:rPr>
          <w:rFonts w:ascii="Arial" w:hAnsi="Arial" w:cs="Arial"/>
          <w:sz w:val="32"/>
          <w:szCs w:val="32"/>
        </w:rPr>
        <w:t>.</w:t>
      </w:r>
      <w:r w:rsidRPr="005167FA">
        <w:rPr>
          <w:rFonts w:ascii="Arial" w:hAnsi="Arial" w:cs="Arial"/>
          <w:sz w:val="32"/>
          <w:szCs w:val="32"/>
        </w:rPr>
        <w:br/>
      </w:r>
    </w:p>
    <w:p w14:paraId="3EDBE87F" w14:textId="77777777" w:rsidR="00E025E3" w:rsidRDefault="00E025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9A3CA49" w14:textId="0AA1AA63" w:rsidR="005167FA" w:rsidRDefault="005167FA">
      <w:pPr>
        <w:rPr>
          <w:rFonts w:ascii="Arial" w:hAnsi="Arial" w:cs="Arial"/>
          <w:sz w:val="32"/>
          <w:szCs w:val="32"/>
          <w:lang w:eastAsia="en-NZ"/>
        </w:rPr>
      </w:pPr>
    </w:p>
    <w:p w14:paraId="01DFF541" w14:textId="00584293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28F864FB" wp14:editId="679A1C68">
                <wp:simplePos x="0" y="0"/>
                <wp:positionH relativeFrom="margin">
                  <wp:posOffset>2143760</wp:posOffset>
                </wp:positionH>
                <wp:positionV relativeFrom="paragraph">
                  <wp:posOffset>-209550</wp:posOffset>
                </wp:positionV>
                <wp:extent cx="3533775" cy="441007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4100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452B" id="Rectangle 99" o:spid="_x0000_s1026" style="position:absolute;margin-left:168.8pt;margin-top:-16.5pt;width:278.25pt;height:347.25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" fillcolor="#bdd7ee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192" behindDoc="0" locked="0" layoutInCell="1" allowOverlap="1" wp14:anchorId="7226580D" wp14:editId="54FEBC4C">
            <wp:simplePos x="0" y="0"/>
            <wp:positionH relativeFrom="column">
              <wp:posOffset>186690</wp:posOffset>
            </wp:positionH>
            <wp:positionV relativeFrom="paragraph">
              <wp:posOffset>-132080</wp:posOffset>
            </wp:positionV>
            <wp:extent cx="1181100" cy="1274445"/>
            <wp:effectExtent l="0" t="0" r="0" b="1905"/>
            <wp:wrapNone/>
            <wp:docPr id="465" name="Picture 4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FA" w:rsidRPr="00667A58">
        <w:rPr>
          <w:rFonts w:ascii="Arial" w:hAnsi="Arial" w:cs="Arial"/>
          <w:sz w:val="32"/>
          <w:szCs w:val="32"/>
          <w:lang w:eastAsia="en-NZ"/>
        </w:rPr>
        <w:t xml:space="preserve">A New Zealand </w:t>
      </w:r>
      <w:r w:rsidR="005167FA" w:rsidRPr="00667A58">
        <w:rPr>
          <w:rFonts w:ascii="Arial" w:hAnsi="Arial" w:cs="Arial"/>
          <w:b/>
          <w:bCs/>
          <w:sz w:val="32"/>
          <w:szCs w:val="32"/>
          <w:lang w:eastAsia="en-NZ"/>
        </w:rPr>
        <w:t>citizen</w:t>
      </w:r>
      <w:r w:rsidR="005167FA" w:rsidRPr="00667A58">
        <w:rPr>
          <w:rFonts w:ascii="Arial" w:hAnsi="Arial" w:cs="Arial"/>
          <w:sz w:val="32"/>
          <w:szCs w:val="32"/>
          <w:lang w:eastAsia="en-NZ"/>
        </w:rPr>
        <w:t xml:space="preserve"> is someone who can get a New Zealand passport.</w:t>
      </w:r>
    </w:p>
    <w:p w14:paraId="02043959" w14:textId="34D396D4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624DAC65" w14:textId="2D88D124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0" locked="0" layoutInCell="1" allowOverlap="1" wp14:anchorId="6C83ED28" wp14:editId="6BFCAC5A">
            <wp:simplePos x="0" y="0"/>
            <wp:positionH relativeFrom="margin">
              <wp:posOffset>-314037</wp:posOffset>
            </wp:positionH>
            <wp:positionV relativeFrom="paragraph">
              <wp:posOffset>151871</wp:posOffset>
            </wp:positionV>
            <wp:extent cx="2043178" cy="1160446"/>
            <wp:effectExtent l="95250" t="171450" r="90805" b="173355"/>
            <wp:wrapNone/>
            <wp:docPr id="478" name="Picture 47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012">
                      <a:off x="0" y="0"/>
                      <a:ext cx="2052789" cy="116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664B1" w14:textId="3C97FB19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t xml:space="preserve">Many </w:t>
      </w:r>
      <w:r w:rsidRPr="00667A58">
        <w:rPr>
          <w:rFonts w:ascii="Arial" w:hAnsi="Arial" w:cs="Arial"/>
          <w:sz w:val="32"/>
          <w:szCs w:val="32"/>
          <w:lang w:eastAsia="en-NZ"/>
        </w:rPr>
        <w:t>New Zealand citizens are born in New Zealand.</w:t>
      </w:r>
    </w:p>
    <w:p w14:paraId="7718CCD1" w14:textId="44D7824C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4D8D40F8" w14:textId="354D28BB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5167FA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3EEDD439" wp14:editId="68336198">
            <wp:simplePos x="0" y="0"/>
            <wp:positionH relativeFrom="column">
              <wp:posOffset>191135</wp:posOffset>
            </wp:positionH>
            <wp:positionV relativeFrom="paragraph">
              <wp:posOffset>245745</wp:posOffset>
            </wp:positionV>
            <wp:extent cx="1256665" cy="1226185"/>
            <wp:effectExtent l="0" t="0" r="635" b="0"/>
            <wp:wrapThrough wrapText="bothSides">
              <wp:wrapPolygon edited="0">
                <wp:start x="0" y="0"/>
                <wp:lineTo x="0" y="21141"/>
                <wp:lineTo x="21283" y="21141"/>
                <wp:lineTo x="21283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 Happy 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94E2" w14:textId="3F36D318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t>Some people who come to live in New Zealand from overseas also become New Zealand citizens.</w:t>
      </w:r>
      <w:r w:rsidRPr="00667A58">
        <w:rPr>
          <w:rFonts w:ascii="Arial" w:hAnsi="Arial" w:cs="Arial"/>
          <w:sz w:val="32"/>
          <w:szCs w:val="32"/>
          <w:lang w:eastAsia="en-NZ"/>
        </w:rPr>
        <w:t xml:space="preserve"> </w:t>
      </w:r>
    </w:p>
    <w:p w14:paraId="52296148" w14:textId="4A6D4137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1885F321" w14:textId="5C6BBB69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02EDB6CB" wp14:editId="06C1ABBF">
                <wp:simplePos x="0" y="0"/>
                <wp:positionH relativeFrom="margin">
                  <wp:posOffset>2143760</wp:posOffset>
                </wp:positionH>
                <wp:positionV relativeFrom="paragraph">
                  <wp:posOffset>196849</wp:posOffset>
                </wp:positionV>
                <wp:extent cx="3533775" cy="3095625"/>
                <wp:effectExtent l="0" t="0" r="952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0956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0F80F" id="Rectangle 111" o:spid="_x0000_s1026" style="position:absolute;margin-left:168.8pt;margin-top:15.5pt;width:278.25pt;height:243.75pt;z-index:-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" fillcolor="#bdd7ee" stroked="f" strokeweight="1pt">
                <w10:wrap anchorx="margin"/>
              </v:rect>
            </w:pict>
          </mc:Fallback>
        </mc:AlternateContent>
      </w:r>
    </w:p>
    <w:p w14:paraId="7366FAE7" w14:textId="4A744B2C" w:rsidR="00246D4B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64AF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9ED29CC" wp14:editId="298B4B0D">
                <wp:simplePos x="0" y="0"/>
                <wp:positionH relativeFrom="column">
                  <wp:posOffset>252095</wp:posOffset>
                </wp:positionH>
                <wp:positionV relativeFrom="paragraph">
                  <wp:posOffset>584835</wp:posOffset>
                </wp:positionV>
                <wp:extent cx="1208405" cy="1520190"/>
                <wp:effectExtent l="0" t="0" r="0" b="3810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52019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462" name="Picture 462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6D171" id="Group 461" o:spid="_x0000_s1026" style="position:absolute;margin-left:19.85pt;margin-top:46.05pt;width:95.15pt;height:119.7pt;z-index:251911168;mso-width-relative:margin;mso-height-relative:margin" coordsize="12084,15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">
                <v:shape id="Picture 462" o:spid="_x0000_s1027" type="#_x0000_t75" alt="A person in a red shirt&#10;&#10;Description automatically generated with medium confidence" style="position:absolute;top:3487;width:12084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">
                  <v:imagedata r:id="rId68" o:title="A person in a red shirt&#10;&#10;Description automatically generated with medium confidence"/>
                </v:shape>
                <v:shape id="Picture 463" o:spid="_x0000_s1028" type="#_x0000_t75" alt="Text, whiteboard&#10;&#10;Description automatically generated" style="position:absolute;left:659;width:377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">
                  <v:imagedata r:id="rId69" o:title="Text, whiteboard&#10;&#10;Description automatically generated"/>
                </v:shape>
              </v:group>
            </w:pict>
          </mc:Fallback>
        </mc:AlternateContent>
      </w:r>
      <w:r w:rsidR="00EB276C" w:rsidRPr="00DC618F">
        <w:rPr>
          <w:rFonts w:ascii="Arial" w:hAnsi="Arial" w:cs="Arial"/>
          <w:sz w:val="32"/>
          <w:szCs w:val="32"/>
        </w:rPr>
        <w:t xml:space="preserve">A </w:t>
      </w:r>
      <w:r w:rsidR="00EB276C" w:rsidRPr="00DC618F">
        <w:rPr>
          <w:rFonts w:ascii="Arial" w:hAnsi="Arial" w:cs="Arial"/>
          <w:b/>
          <w:sz w:val="32"/>
          <w:szCs w:val="32"/>
        </w:rPr>
        <w:t>permanent resident</w:t>
      </w:r>
      <w:r w:rsidR="00EB276C" w:rsidRPr="00DC618F">
        <w:rPr>
          <w:rFonts w:ascii="Arial" w:hAnsi="Arial" w:cs="Arial"/>
          <w:sz w:val="32"/>
          <w:szCs w:val="32"/>
        </w:rPr>
        <w:t xml:space="preserve"> is someone the government has</w:t>
      </w:r>
      <w:r w:rsidR="00246D4B">
        <w:rPr>
          <w:rFonts w:ascii="Arial" w:hAnsi="Arial" w:cs="Arial"/>
          <w:sz w:val="32"/>
          <w:szCs w:val="32"/>
        </w:rPr>
        <w:t>:</w:t>
      </w:r>
      <w:r w:rsidR="00246D4B">
        <w:rPr>
          <w:rFonts w:ascii="Arial" w:hAnsi="Arial" w:cs="Arial"/>
          <w:sz w:val="32"/>
          <w:szCs w:val="32"/>
        </w:rPr>
        <w:br/>
      </w:r>
    </w:p>
    <w:p w14:paraId="46B33C3F" w14:textId="77777777" w:rsidR="00246D4B" w:rsidRDefault="00EB276C" w:rsidP="00C8480B">
      <w:pPr>
        <w:pStyle w:val="ListParagraph"/>
        <w:numPr>
          <w:ilvl w:val="0"/>
          <w:numId w:val="4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46D4B">
        <w:rPr>
          <w:rFonts w:ascii="Arial" w:hAnsi="Arial" w:cs="Arial"/>
          <w:sz w:val="32"/>
          <w:szCs w:val="32"/>
        </w:rPr>
        <w:t>said can live in New Zealand for as long as they want</w:t>
      </w:r>
      <w:r w:rsidR="00246D4B">
        <w:rPr>
          <w:rFonts w:ascii="Arial" w:hAnsi="Arial" w:cs="Arial"/>
          <w:sz w:val="32"/>
          <w:szCs w:val="32"/>
        </w:rPr>
        <w:br/>
      </w:r>
    </w:p>
    <w:p w14:paraId="391DE47C" w14:textId="7886122D" w:rsidR="00EB276C" w:rsidRPr="00246D4B" w:rsidRDefault="00246D4B" w:rsidP="00C8480B">
      <w:pPr>
        <w:pStyle w:val="ListParagraph"/>
        <w:numPr>
          <w:ilvl w:val="0"/>
          <w:numId w:val="4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given a document called a </w:t>
      </w:r>
      <w:r>
        <w:rPr>
          <w:rFonts w:ascii="Arial" w:hAnsi="Arial" w:cs="Arial"/>
          <w:b/>
          <w:bCs/>
          <w:sz w:val="32"/>
          <w:szCs w:val="32"/>
        </w:rPr>
        <w:t>permanent resident visa</w:t>
      </w:r>
      <w:r w:rsidR="00EB276C" w:rsidRPr="00246D4B">
        <w:rPr>
          <w:rFonts w:ascii="Arial" w:hAnsi="Arial" w:cs="Arial"/>
          <w:sz w:val="32"/>
          <w:szCs w:val="32"/>
        </w:rPr>
        <w:t>.</w:t>
      </w:r>
    </w:p>
    <w:p w14:paraId="7FF8BA79" w14:textId="77125B8C" w:rsidR="00C8480B" w:rsidRDefault="00C8480B">
      <w:pPr>
        <w:rPr>
          <w:rFonts w:ascii="Arial" w:hAnsi="Arial" w:cs="Arial"/>
          <w:sz w:val="32"/>
          <w:szCs w:val="32"/>
        </w:rPr>
      </w:pPr>
    </w:p>
    <w:p w14:paraId="70562429" w14:textId="77777777" w:rsidR="00AB7215" w:rsidRDefault="00AB7215">
      <w:pPr>
        <w:rPr>
          <w:rFonts w:ascii="Arial" w:hAnsi="Arial" w:cs="Arial"/>
          <w:sz w:val="32"/>
          <w:szCs w:val="32"/>
        </w:rPr>
      </w:pPr>
    </w:p>
    <w:p w14:paraId="7099A72C" w14:textId="77777777" w:rsidR="00AB7215" w:rsidRDefault="00AB7215">
      <w:pPr>
        <w:rPr>
          <w:rFonts w:ascii="Arial" w:hAnsi="Arial" w:cs="Arial"/>
          <w:sz w:val="32"/>
          <w:szCs w:val="32"/>
        </w:rPr>
      </w:pPr>
    </w:p>
    <w:p w14:paraId="44E49525" w14:textId="0E4B75F4" w:rsidR="00826D7A" w:rsidRPr="005167F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4480" behindDoc="0" locked="0" layoutInCell="1" allowOverlap="1" wp14:anchorId="103A90C6" wp14:editId="31D0B7B9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479" name="Picture 479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rule</w:t>
      </w:r>
      <w:r w:rsidR="00757AA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say that t</w:t>
      </w:r>
      <w:r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Pr="00826D7A">
        <w:rPr>
          <w:rFonts w:ascii="Arial" w:hAnsi="Arial" w:cs="Arial"/>
          <w:b/>
          <w:sz w:val="32"/>
          <w:szCs w:val="32"/>
        </w:rPr>
        <w:t>must be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5167FA">
        <w:rPr>
          <w:rFonts w:ascii="Arial" w:hAnsi="Arial" w:cs="Arial"/>
          <w:b/>
          <w:sz w:val="32"/>
          <w:szCs w:val="32"/>
        </w:rPr>
        <w:t>all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826D7A">
        <w:rPr>
          <w:rFonts w:ascii="Arial" w:hAnsi="Arial" w:cs="Arial"/>
          <w:b/>
          <w:sz w:val="32"/>
          <w:szCs w:val="32"/>
        </w:rPr>
        <w:t>these</w:t>
      </w:r>
      <w:r w:rsidRPr="005167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>6</w:t>
      </w:r>
      <w:r w:rsidRPr="005167FA">
        <w:rPr>
          <w:rFonts w:ascii="Arial" w:hAnsi="Arial" w:cs="Arial"/>
          <w:sz w:val="32"/>
          <w:szCs w:val="32"/>
        </w:rPr>
        <w:t xml:space="preserve"> things.</w:t>
      </w:r>
    </w:p>
    <w:p w14:paraId="7F9F99AF" w14:textId="04EF0F27" w:rsidR="005167FA" w:rsidRPr="008364AF" w:rsidRDefault="00F62B12" w:rsidP="005167FA">
      <w:pPr>
        <w:spacing w:line="360" w:lineRule="auto"/>
        <w:ind w:left="3686"/>
        <w:rPr>
          <w:rFonts w:ascii="Arial" w:hAnsi="Arial" w:cs="Arial"/>
          <w:sz w:val="28"/>
          <w:szCs w:val="32"/>
          <w:lang w:eastAsia="en-NZ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984" behindDoc="0" locked="0" layoutInCell="1" allowOverlap="1" wp14:anchorId="15297A97" wp14:editId="4307320F">
            <wp:simplePos x="0" y="0"/>
            <wp:positionH relativeFrom="margin">
              <wp:posOffset>-168275</wp:posOffset>
            </wp:positionH>
            <wp:positionV relativeFrom="paragraph">
              <wp:posOffset>342265</wp:posOffset>
            </wp:positionV>
            <wp:extent cx="1952625" cy="1181100"/>
            <wp:effectExtent l="0" t="0" r="9525" b="0"/>
            <wp:wrapNone/>
            <wp:docPr id="21" name="Picture 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4B901" w14:textId="6E9C8033" w:rsidR="00DC618F" w:rsidRDefault="00DC618F">
      <w:pPr>
        <w:rPr>
          <w:rFonts w:ascii="Arial" w:hAnsi="Arial" w:cs="Arial"/>
          <w:sz w:val="32"/>
          <w:szCs w:val="32"/>
        </w:rPr>
      </w:pPr>
    </w:p>
    <w:p w14:paraId="51C1EE68" w14:textId="7BC55E0A" w:rsidR="00EB276C" w:rsidRDefault="00BD79B8" w:rsidP="00826D7A">
      <w:pPr>
        <w:pStyle w:val="Bullet"/>
        <w:numPr>
          <w:ilvl w:val="0"/>
          <w:numId w:val="11"/>
        </w:numPr>
        <w:spacing w:before="0" w:line="360" w:lineRule="auto"/>
        <w:ind w:left="4253" w:right="-77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The person must have a terminal illness that means they are likely to die within 6 months.</w:t>
      </w:r>
    </w:p>
    <w:p w14:paraId="7D438EA3" w14:textId="012E030B" w:rsidR="006F28DF" w:rsidRDefault="006F28DF" w:rsidP="00DC618F">
      <w:pPr>
        <w:rPr>
          <w:rFonts w:ascii="Arial" w:hAnsi="Arial" w:cs="Arial"/>
          <w:sz w:val="32"/>
          <w:szCs w:val="32"/>
        </w:rPr>
      </w:pPr>
    </w:p>
    <w:p w14:paraId="5EECFDD6" w14:textId="6448E75A" w:rsidR="005167FA" w:rsidRDefault="005167FA" w:rsidP="00DC618F">
      <w:pPr>
        <w:rPr>
          <w:rFonts w:ascii="Arial" w:hAnsi="Arial" w:cs="Arial"/>
          <w:sz w:val="32"/>
          <w:szCs w:val="32"/>
        </w:rPr>
      </w:pPr>
    </w:p>
    <w:p w14:paraId="7CAE0647" w14:textId="5BE06619" w:rsidR="00DC618F" w:rsidRPr="00BD79B8" w:rsidRDefault="00826D7A" w:rsidP="00DC618F">
      <w:pPr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30675CFC" wp14:editId="51BB0115">
            <wp:simplePos x="0" y="0"/>
            <wp:positionH relativeFrom="margin">
              <wp:posOffset>-13970</wp:posOffset>
            </wp:positionH>
            <wp:positionV relativeFrom="paragraph">
              <wp:posOffset>65405</wp:posOffset>
            </wp:positionV>
            <wp:extent cx="1981200" cy="1143000"/>
            <wp:effectExtent l="0" t="0" r="0" b="0"/>
            <wp:wrapNone/>
            <wp:docPr id="22" name="Picture 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3A8CC" w14:textId="681DC69C" w:rsidR="00BD79B8" w:rsidRDefault="00BD79B8" w:rsidP="00AF411D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The person must be able to do a lot less with their body than they used to do.</w:t>
      </w:r>
      <w:r w:rsidRPr="00BD79B8">
        <w:rPr>
          <w:rFonts w:ascii="Arial" w:hAnsi="Arial" w:cs="Arial"/>
          <w:sz w:val="32"/>
          <w:szCs w:val="32"/>
        </w:rPr>
        <w:br/>
      </w:r>
    </w:p>
    <w:p w14:paraId="31B5598C" w14:textId="14F8FD7F" w:rsidR="007E01BC" w:rsidRDefault="007E01BC" w:rsidP="00663EA1">
      <w:pPr>
        <w:rPr>
          <w:rFonts w:ascii="Arial" w:hAnsi="Arial" w:cs="Arial"/>
          <w:sz w:val="32"/>
          <w:szCs w:val="32"/>
        </w:rPr>
      </w:pPr>
    </w:p>
    <w:p w14:paraId="7D2AF0D5" w14:textId="7F593239" w:rsidR="00826D7A" w:rsidRPr="00826D7A" w:rsidRDefault="00826D7A" w:rsidP="00826D7A">
      <w:pPr>
        <w:pStyle w:val="ListParagraph"/>
        <w:numPr>
          <w:ilvl w:val="0"/>
          <w:numId w:val="1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26D7A">
        <w:rPr>
          <w:noProof/>
          <w:sz w:val="19"/>
          <w:lang w:eastAsia="en-NZ"/>
        </w:rPr>
        <w:drawing>
          <wp:anchor distT="0" distB="0" distL="114300" distR="114300" simplePos="0" relativeHeight="251893760" behindDoc="0" locked="0" layoutInCell="1" allowOverlap="1" wp14:anchorId="715C7429" wp14:editId="50936630">
            <wp:simplePos x="0" y="0"/>
            <wp:positionH relativeFrom="column">
              <wp:posOffset>248343</wp:posOffset>
            </wp:positionH>
            <wp:positionV relativeFrom="paragraph">
              <wp:posOffset>124691</wp:posOffset>
            </wp:positionV>
            <wp:extent cx="1714500" cy="1177290"/>
            <wp:effectExtent l="0" t="0" r="0" b="3810"/>
            <wp:wrapThrough wrapText="bothSides">
              <wp:wrapPolygon edited="0">
                <wp:start x="0" y="0"/>
                <wp:lineTo x="0" y="21320"/>
                <wp:lineTo x="21360" y="21320"/>
                <wp:lineTo x="21360" y="0"/>
                <wp:lineTo x="0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l-bed-2 un well sick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FA" w:rsidRPr="00EE4324">
        <w:rPr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61834378" wp14:editId="72117CD7">
            <wp:simplePos x="0" y="0"/>
            <wp:positionH relativeFrom="margin">
              <wp:posOffset>44566</wp:posOffset>
            </wp:positionH>
            <wp:positionV relativeFrom="paragraph">
              <wp:posOffset>1966479</wp:posOffset>
            </wp:positionV>
            <wp:extent cx="1971675" cy="1162050"/>
            <wp:effectExtent l="0" t="0" r="9525" b="0"/>
            <wp:wrapNone/>
            <wp:docPr id="23" name="Picture 23" descr="A person with the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with the mouth open&#10;&#10;Description automatically generated with medium confidenc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9B8" w:rsidRPr="00826D7A">
        <w:rPr>
          <w:rFonts w:ascii="Arial" w:hAnsi="Arial" w:cs="Arial"/>
          <w:sz w:val="32"/>
          <w:szCs w:val="32"/>
        </w:rPr>
        <w:t>The person must feel so bad that they cannot cope.</w:t>
      </w:r>
      <w:r w:rsidR="00BD79B8" w:rsidRPr="00826D7A">
        <w:rPr>
          <w:rFonts w:ascii="Arial" w:hAnsi="Arial" w:cs="Arial"/>
          <w:sz w:val="32"/>
          <w:szCs w:val="32"/>
        </w:rPr>
        <w:br/>
      </w:r>
      <w:r w:rsidR="007A7F1C" w:rsidRPr="00826D7A">
        <w:rPr>
          <w:rFonts w:ascii="Arial" w:hAnsi="Arial" w:cs="Arial"/>
          <w:sz w:val="26"/>
          <w:szCs w:val="32"/>
        </w:rPr>
        <w:br/>
      </w:r>
      <w:r w:rsidR="00BD79B8" w:rsidRPr="00826D7A">
        <w:rPr>
          <w:rFonts w:ascii="Arial" w:hAnsi="Arial" w:cs="Arial"/>
          <w:sz w:val="26"/>
          <w:szCs w:val="32"/>
        </w:rPr>
        <w:br/>
      </w:r>
      <w:r w:rsidR="00BD79B8" w:rsidRPr="00826D7A">
        <w:rPr>
          <w:rFonts w:ascii="Arial" w:hAnsi="Arial" w:cs="Arial"/>
          <w:sz w:val="32"/>
          <w:szCs w:val="32"/>
        </w:rPr>
        <w:t>For example they may have very bad pain.</w:t>
      </w:r>
      <w:r w:rsidR="00BD79B8" w:rsidRPr="00826D7A">
        <w:rPr>
          <w:rFonts w:ascii="Arial" w:hAnsi="Arial" w:cs="Arial"/>
          <w:sz w:val="32"/>
          <w:szCs w:val="32"/>
        </w:rPr>
        <w:br/>
      </w:r>
      <w:r w:rsidR="007A7F1C" w:rsidRPr="00826D7A">
        <w:rPr>
          <w:rFonts w:ascii="Arial" w:hAnsi="Arial" w:cs="Arial"/>
          <w:sz w:val="24"/>
          <w:szCs w:val="32"/>
        </w:rPr>
        <w:br/>
      </w:r>
      <w:r w:rsidR="00BD79B8" w:rsidRPr="00826D7A">
        <w:rPr>
          <w:rFonts w:ascii="Arial" w:hAnsi="Arial" w:cs="Arial"/>
          <w:sz w:val="24"/>
          <w:szCs w:val="32"/>
        </w:rPr>
        <w:br/>
      </w:r>
      <w:r w:rsidR="00BD79B8" w:rsidRPr="00826D7A">
        <w:rPr>
          <w:rFonts w:ascii="Arial" w:hAnsi="Arial" w:cs="Arial"/>
          <w:sz w:val="32"/>
          <w:szCs w:val="32"/>
        </w:rPr>
        <w:t>There must not be a way that things can be made better for them.</w:t>
      </w:r>
      <w:r w:rsidR="00BD79B8" w:rsidRPr="00826D7A">
        <w:rPr>
          <w:rFonts w:ascii="Arial" w:hAnsi="Arial" w:cs="Arial"/>
          <w:sz w:val="32"/>
          <w:szCs w:val="32"/>
        </w:rPr>
        <w:br/>
      </w:r>
    </w:p>
    <w:p w14:paraId="0303BC91" w14:textId="50A1FE26" w:rsidR="00826D7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6528" behindDoc="0" locked="0" layoutInCell="1" allowOverlap="1" wp14:anchorId="4165BAE7" wp14:editId="76BFFA8C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1792" name="Picture 1792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rule</w:t>
      </w:r>
      <w:r w:rsidR="00757AA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say that t</w:t>
      </w:r>
      <w:r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Pr="00826D7A">
        <w:rPr>
          <w:rFonts w:ascii="Arial" w:hAnsi="Arial" w:cs="Arial"/>
          <w:b/>
          <w:sz w:val="32"/>
          <w:szCs w:val="32"/>
        </w:rPr>
        <w:t>must be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5167FA">
        <w:rPr>
          <w:rFonts w:ascii="Arial" w:hAnsi="Arial" w:cs="Arial"/>
          <w:b/>
          <w:sz w:val="32"/>
          <w:szCs w:val="32"/>
        </w:rPr>
        <w:t>all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826D7A">
        <w:rPr>
          <w:rFonts w:ascii="Arial" w:hAnsi="Arial" w:cs="Arial"/>
          <w:b/>
          <w:sz w:val="32"/>
          <w:szCs w:val="32"/>
        </w:rPr>
        <w:t>these</w:t>
      </w:r>
      <w:r w:rsidRPr="005167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>6</w:t>
      </w:r>
      <w:r w:rsidRPr="005167FA">
        <w:rPr>
          <w:rFonts w:ascii="Arial" w:hAnsi="Arial" w:cs="Arial"/>
          <w:sz w:val="32"/>
          <w:szCs w:val="32"/>
        </w:rPr>
        <w:t xml:space="preserve"> things.</w:t>
      </w:r>
    </w:p>
    <w:p w14:paraId="5C6A6F1A" w14:textId="77777777" w:rsidR="00826D7A" w:rsidRPr="005167F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38A5F8" w14:textId="31BE1559" w:rsidR="001377C4" w:rsidRDefault="001377C4" w:rsidP="00826D7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1B271336" w14:textId="2196050A" w:rsidR="007E01BC" w:rsidRDefault="00826D7A" w:rsidP="00951573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3152" behindDoc="0" locked="0" layoutInCell="1" allowOverlap="1" wp14:anchorId="71C396C2" wp14:editId="23D99B82">
            <wp:simplePos x="0" y="0"/>
            <wp:positionH relativeFrom="margin">
              <wp:posOffset>0</wp:posOffset>
            </wp:positionH>
            <wp:positionV relativeFrom="paragraph">
              <wp:posOffset>137795</wp:posOffset>
            </wp:positionV>
            <wp:extent cx="1971675" cy="1162050"/>
            <wp:effectExtent l="0" t="0" r="9525" b="0"/>
            <wp:wrapNone/>
            <wp:docPr id="24" name="Picture 24" descr="A picture containing text, clipar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lipart, linedrawing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9B8" w:rsidRPr="00BD79B8">
        <w:rPr>
          <w:rFonts w:ascii="Arial" w:hAnsi="Arial" w:cs="Arial"/>
          <w:sz w:val="32"/>
          <w:szCs w:val="32"/>
        </w:rPr>
        <w:t xml:space="preserve">The person must be able to make an </w:t>
      </w:r>
      <w:r w:rsidR="00BD79B8" w:rsidRPr="007A7F1C">
        <w:rPr>
          <w:rFonts w:ascii="Arial" w:hAnsi="Arial" w:cs="Arial"/>
          <w:b/>
          <w:bCs/>
          <w:sz w:val="32"/>
          <w:szCs w:val="32"/>
        </w:rPr>
        <w:t>informed decision</w:t>
      </w:r>
      <w:r w:rsidR="00BD79B8" w:rsidRPr="00BD79B8">
        <w:rPr>
          <w:rFonts w:ascii="Arial" w:hAnsi="Arial" w:cs="Arial"/>
          <w:sz w:val="32"/>
          <w:szCs w:val="32"/>
        </w:rPr>
        <w:t xml:space="preserve"> about assisted dying.</w:t>
      </w:r>
      <w:r w:rsidR="00BD79B8" w:rsidRPr="00BD79B8">
        <w:rPr>
          <w:rFonts w:ascii="Arial" w:hAnsi="Arial" w:cs="Arial"/>
          <w:sz w:val="32"/>
          <w:szCs w:val="32"/>
        </w:rPr>
        <w:br/>
      </w:r>
      <w:r w:rsidR="00BD79B8" w:rsidRPr="00BD79B8">
        <w:rPr>
          <w:rFonts w:ascii="Arial" w:hAnsi="Arial" w:cs="Arial"/>
          <w:sz w:val="32"/>
          <w:szCs w:val="32"/>
        </w:rPr>
        <w:br/>
      </w:r>
    </w:p>
    <w:p w14:paraId="3E89B399" w14:textId="134C0EC0" w:rsidR="00ED22B0" w:rsidRDefault="00ED22B0" w:rsidP="00ED22B0">
      <w:pPr>
        <w:pStyle w:val="Bullet"/>
        <w:numPr>
          <w:ilvl w:val="0"/>
          <w:numId w:val="0"/>
        </w:numPr>
        <w:spacing w:before="0" w:line="360" w:lineRule="auto"/>
        <w:ind w:left="284" w:hanging="284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C43C4C5" wp14:editId="7661235D">
                <wp:simplePos x="0" y="0"/>
                <wp:positionH relativeFrom="margin">
                  <wp:posOffset>2652189</wp:posOffset>
                </wp:positionH>
                <wp:positionV relativeFrom="paragraph">
                  <wp:posOffset>349161</wp:posOffset>
                </wp:positionV>
                <wp:extent cx="3114675" cy="2447925"/>
                <wp:effectExtent l="0" t="0" r="9525" b="952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47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0C988" id="Rectangle 112" o:spid="_x0000_s1026" style="position:absolute;margin-left:208.85pt;margin-top:27.5pt;width:245.25pt;height:192.75pt;z-index:-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" fillcolor="#bdd7ee" stroked="f" strokeweight="1pt">
                <w10:wrap anchorx="margin"/>
              </v:rect>
            </w:pict>
          </mc:Fallback>
        </mc:AlternateContent>
      </w:r>
    </w:p>
    <w:p w14:paraId="6FF9041F" w14:textId="38BBE053" w:rsidR="00BD79B8" w:rsidRDefault="00826D7A" w:rsidP="00AF411D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7552" behindDoc="0" locked="0" layoutInCell="1" allowOverlap="1" wp14:anchorId="64477785" wp14:editId="1EF2F71F">
            <wp:simplePos x="0" y="0"/>
            <wp:positionH relativeFrom="column">
              <wp:posOffset>295159</wp:posOffset>
            </wp:positionH>
            <wp:positionV relativeFrom="paragraph">
              <wp:posOffset>234950</wp:posOffset>
            </wp:positionV>
            <wp:extent cx="1682750" cy="1682750"/>
            <wp:effectExtent l="0" t="0" r="0" b="0"/>
            <wp:wrapThrough wrapText="bothSides">
              <wp:wrapPolygon edited="0">
                <wp:start x="2934" y="245"/>
                <wp:lineTo x="0" y="1467"/>
                <wp:lineTo x="0" y="4891"/>
                <wp:lineTo x="3912" y="8558"/>
                <wp:lineTo x="6847" y="12471"/>
                <wp:lineTo x="5624" y="13205"/>
                <wp:lineTo x="3668" y="15405"/>
                <wp:lineTo x="3668" y="16383"/>
                <wp:lineTo x="245" y="20296"/>
                <wp:lineTo x="245" y="21274"/>
                <wp:lineTo x="21274" y="21274"/>
                <wp:lineTo x="21274" y="19807"/>
                <wp:lineTo x="19562" y="16383"/>
                <wp:lineTo x="16139" y="12960"/>
                <wp:lineTo x="15405" y="12471"/>
                <wp:lineTo x="16628" y="8558"/>
                <wp:lineTo x="20540" y="4891"/>
                <wp:lineTo x="20785" y="3179"/>
                <wp:lineTo x="19318" y="978"/>
                <wp:lineTo x="17362" y="245"/>
                <wp:lineTo x="2934" y="245"/>
              </wp:wrapPolygon>
            </wp:wrapThrough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Thinking Right Wrong Decisions Good Bad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B8" w:rsidRPr="00BD79B8">
        <w:rPr>
          <w:rFonts w:ascii="Arial" w:hAnsi="Arial" w:cs="Arial"/>
          <w:sz w:val="32"/>
          <w:szCs w:val="32"/>
        </w:rPr>
        <w:t xml:space="preserve">An </w:t>
      </w:r>
      <w:r w:rsidR="00BD79B8" w:rsidRPr="007A7F1C">
        <w:rPr>
          <w:rFonts w:ascii="Arial" w:hAnsi="Arial" w:cs="Arial"/>
          <w:b/>
          <w:bCs/>
          <w:sz w:val="32"/>
          <w:szCs w:val="32"/>
        </w:rPr>
        <w:t>informed decision</w:t>
      </w:r>
      <w:r w:rsidR="00BD79B8" w:rsidRPr="00BD79B8">
        <w:rPr>
          <w:rFonts w:ascii="Arial" w:hAnsi="Arial" w:cs="Arial"/>
          <w:sz w:val="32"/>
          <w:szCs w:val="32"/>
        </w:rPr>
        <w:t xml:space="preserve"> is when a person knows:</w:t>
      </w:r>
    </w:p>
    <w:p w14:paraId="56B030D3" w14:textId="0C618D4F" w:rsidR="007A7F1C" w:rsidRPr="00BD79B8" w:rsidRDefault="007A7F1C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32"/>
          <w:szCs w:val="32"/>
        </w:rPr>
      </w:pPr>
    </w:p>
    <w:p w14:paraId="2414D4AF" w14:textId="1B036405" w:rsidR="00BD79B8" w:rsidRPr="00BD79B8" w:rsidRDefault="00BD79B8" w:rsidP="001A124B">
      <w:pPr>
        <w:pStyle w:val="Bullet"/>
        <w:numPr>
          <w:ilvl w:val="1"/>
          <w:numId w:val="39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what they are deciding</w:t>
      </w:r>
      <w:r w:rsidR="007A7F1C">
        <w:rPr>
          <w:rFonts w:ascii="Arial" w:hAnsi="Arial" w:cs="Arial"/>
          <w:sz w:val="32"/>
          <w:szCs w:val="32"/>
        </w:rPr>
        <w:br/>
      </w:r>
    </w:p>
    <w:p w14:paraId="1B64565A" w14:textId="2A98E06E" w:rsidR="00BD79B8" w:rsidRPr="00BD79B8" w:rsidRDefault="00BD79B8" w:rsidP="001A124B">
      <w:pPr>
        <w:pStyle w:val="Bullet"/>
        <w:numPr>
          <w:ilvl w:val="1"/>
          <w:numId w:val="39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what the decision means.</w:t>
      </w:r>
    </w:p>
    <w:p w14:paraId="1DB97423" w14:textId="00204BAF" w:rsidR="00E025E3" w:rsidRDefault="00E025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DCD8876" w14:textId="0D49E637" w:rsidR="00826D7A" w:rsidRPr="003B4651" w:rsidRDefault="00826D7A" w:rsidP="003B465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7214ED8" w14:textId="64AD08A3" w:rsidR="008C3555" w:rsidRPr="00826D7A" w:rsidRDefault="00826D7A" w:rsidP="00826D7A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81E57D" wp14:editId="0487A749">
                <wp:simplePos x="0" y="0"/>
                <wp:positionH relativeFrom="column">
                  <wp:posOffset>-120996</wp:posOffset>
                </wp:positionH>
                <wp:positionV relativeFrom="paragraph">
                  <wp:posOffset>-227503</wp:posOffset>
                </wp:positionV>
                <wp:extent cx="5798128" cy="768928"/>
                <wp:effectExtent l="0" t="0" r="12700" b="12700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6A703" id="Rectangle 1803" o:spid="_x0000_s1026" style="position:absolute;margin-left:-9.55pt;margin-top:-17.9pt;width:456.55pt;height:60.5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" filled="f" strokecolor="#243f60 [1604]" strokeweight="2pt"/>
            </w:pict>
          </mc:Fallback>
        </mc:AlternateContent>
      </w:r>
      <w:r w:rsidR="008C3555" w:rsidRPr="00826D7A">
        <w:rPr>
          <w:color w:val="auto"/>
          <w:sz w:val="40"/>
          <w:szCs w:val="40"/>
        </w:rPr>
        <w:t>Who can make an informed decision?</w:t>
      </w:r>
    </w:p>
    <w:p w14:paraId="7338F6DE" w14:textId="48544A23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706E6FA" w14:textId="53C36564" w:rsidR="008C3555" w:rsidRPr="008C3555" w:rsidRDefault="008C3555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68AFA6" w14:textId="5F86F631" w:rsidR="008C3555" w:rsidRPr="008C3555" w:rsidRDefault="00EE432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0" locked="0" layoutInCell="1" allowOverlap="1" wp14:anchorId="2DFAD241" wp14:editId="579F8DC4">
            <wp:simplePos x="0" y="0"/>
            <wp:positionH relativeFrom="margin">
              <wp:align>left</wp:align>
            </wp:positionH>
            <wp:positionV relativeFrom="paragraph">
              <wp:posOffset>1389823</wp:posOffset>
            </wp:positionV>
            <wp:extent cx="1971675" cy="1152525"/>
            <wp:effectExtent l="0" t="0" r="9525" b="9525"/>
            <wp:wrapNone/>
            <wp:docPr id="26" name="Picture 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0" locked="0" layoutInCell="1" allowOverlap="1" wp14:anchorId="26856204" wp14:editId="1C9FCDA2">
            <wp:simplePos x="0" y="0"/>
            <wp:positionH relativeFrom="margin">
              <wp:align>left</wp:align>
            </wp:positionH>
            <wp:positionV relativeFrom="paragraph">
              <wp:posOffset>7458</wp:posOffset>
            </wp:positionV>
            <wp:extent cx="1971950" cy="1124107"/>
            <wp:effectExtent l="0" t="0" r="9525" b="0"/>
            <wp:wrapNone/>
            <wp:docPr id="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 xml:space="preserve">The </w:t>
      </w:r>
      <w:r w:rsidR="007E01BC">
        <w:rPr>
          <w:rFonts w:ascii="Arial" w:hAnsi="Arial" w:cs="Arial"/>
          <w:sz w:val="32"/>
          <w:szCs w:val="32"/>
        </w:rPr>
        <w:t xml:space="preserve">assisted dying </w:t>
      </w:r>
      <w:r w:rsidR="008C3555" w:rsidRPr="008C3555">
        <w:rPr>
          <w:rFonts w:ascii="Arial" w:hAnsi="Arial" w:cs="Arial"/>
          <w:sz w:val="32"/>
          <w:szCs w:val="32"/>
        </w:rPr>
        <w:t>law says the person can make an informed decision if they can do all of these things: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0BA301D7" w14:textId="1633E28D" w:rsidR="008C3555" w:rsidRPr="008C3555" w:rsidRDefault="008C3555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3555">
        <w:rPr>
          <w:rFonts w:ascii="Arial" w:hAnsi="Arial" w:cs="Arial"/>
          <w:sz w:val="32"/>
          <w:szCs w:val="32"/>
        </w:rPr>
        <w:t>understand information about assisted dying</w:t>
      </w:r>
      <w:r w:rsidRPr="008C3555">
        <w:rPr>
          <w:rFonts w:ascii="Arial" w:hAnsi="Arial" w:cs="Arial"/>
          <w:sz w:val="32"/>
          <w:szCs w:val="32"/>
        </w:rPr>
        <w:br/>
      </w:r>
    </w:p>
    <w:p w14:paraId="5B731CCE" w14:textId="7069F67B" w:rsidR="008C3555" w:rsidRPr="008C3555" w:rsidRDefault="00EE4324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24C7D16F" wp14:editId="6BC5B833">
            <wp:simplePos x="0" y="0"/>
            <wp:positionH relativeFrom="margin">
              <wp:posOffset>-123825</wp:posOffset>
            </wp:positionH>
            <wp:positionV relativeFrom="paragraph">
              <wp:posOffset>6985</wp:posOffset>
            </wp:positionV>
            <wp:extent cx="1990725" cy="1162050"/>
            <wp:effectExtent l="0" t="0" r="9525" b="0"/>
            <wp:wrapNone/>
            <wp:docPr id="27" name="Picture 27" descr="Two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wo people talking&#10;&#10;Description automatically generated with low confidence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remember information about assisted dying so they can make a decision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0528AC3A" w14:textId="340BD895" w:rsidR="008C3555" w:rsidRPr="008C3555" w:rsidRDefault="00EE4324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15F1A305" wp14:editId="389DA40B">
            <wp:simplePos x="0" y="0"/>
            <wp:positionH relativeFrom="margin">
              <wp:posOffset>-104775</wp:posOffset>
            </wp:positionH>
            <wp:positionV relativeFrom="paragraph">
              <wp:posOffset>5715</wp:posOffset>
            </wp:positionV>
            <wp:extent cx="1971675" cy="1162050"/>
            <wp:effectExtent l="0" t="0" r="9525" b="0"/>
            <wp:wrapNone/>
            <wp:docPr id="28" name="Picture 2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use the information they have about assisted dying when making their decision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72E52F79" w14:textId="22FCED6A" w:rsidR="008C3555" w:rsidRPr="008C3555" w:rsidRDefault="001E5E1F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2920BD22" wp14:editId="6D6A738E">
            <wp:simplePos x="0" y="0"/>
            <wp:positionH relativeFrom="margin">
              <wp:posOffset>-104775</wp:posOffset>
            </wp:positionH>
            <wp:positionV relativeFrom="paragraph">
              <wp:posOffset>3810</wp:posOffset>
            </wp:positionV>
            <wp:extent cx="1971675" cy="1171575"/>
            <wp:effectExtent l="0" t="0" r="9525" b="9525"/>
            <wp:wrapNone/>
            <wp:docPr id="29" name="Picture 29" descr="A person talking into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talking into a microphone&#10;&#10;Description automatically generated with low confidenc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tell someone about their decision.</w:t>
      </w:r>
    </w:p>
    <w:p w14:paraId="0F161771" w14:textId="77777777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949D9B" w14:textId="07DD8B44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14CC9BA" w14:textId="59346B1F" w:rsidR="007A7F1C" w:rsidRPr="00826D7A" w:rsidRDefault="00ED22B0" w:rsidP="00CA14F0">
      <w:pPr>
        <w:pStyle w:val="Heading1"/>
        <w:rPr>
          <w:color w:val="auto"/>
          <w:sz w:val="40"/>
          <w:szCs w:val="40"/>
          <w:highlight w:val="green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91EC47" wp14:editId="7C66F6ED">
                <wp:simplePos x="0" y="0"/>
                <wp:positionH relativeFrom="margin">
                  <wp:posOffset>-129540</wp:posOffset>
                </wp:positionH>
                <wp:positionV relativeFrom="paragraph">
                  <wp:posOffset>-212591</wp:posOffset>
                </wp:positionV>
                <wp:extent cx="5798128" cy="768928"/>
                <wp:effectExtent l="0" t="0" r="12700" b="12700"/>
                <wp:wrapNone/>
                <wp:docPr id="1804" name="Rectangle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ECCE8" id="Rectangle 1804" o:spid="_x0000_s1026" style="position:absolute;margin-left:-10.2pt;margin-top:-16.75pt;width:456.55pt;height:60.55pt;z-index:25167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" filled="f" strokecolor="#243f60 [1604]" strokeweight="2pt">
                <w10:wrap anchorx="margin"/>
              </v:rect>
            </w:pict>
          </mc:Fallback>
        </mc:AlternateContent>
      </w:r>
      <w:r w:rsidR="00BD1A58" w:rsidRPr="00826D7A">
        <w:rPr>
          <w:color w:val="auto"/>
          <w:sz w:val="40"/>
          <w:szCs w:val="40"/>
        </w:rPr>
        <w:t>Choosing assisted dying</w:t>
      </w:r>
    </w:p>
    <w:p w14:paraId="6649D885" w14:textId="43BF2312" w:rsidR="00096618" w:rsidRDefault="000966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55C73CF" w14:textId="6AAC0BD7" w:rsidR="00096618" w:rsidRDefault="00C3338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0A101353" wp14:editId="07E97D74">
            <wp:simplePos x="0" y="0"/>
            <wp:positionH relativeFrom="margin">
              <wp:posOffset>-95250</wp:posOffset>
            </wp:positionH>
            <wp:positionV relativeFrom="paragraph">
              <wp:posOffset>137160</wp:posOffset>
            </wp:positionV>
            <wp:extent cx="1971950" cy="1124107"/>
            <wp:effectExtent l="0" t="0" r="9525" b="0"/>
            <wp:wrapNone/>
            <wp:docPr id="42" name="Picture 4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A0B51" w14:textId="32752BC0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Only the person can choose to get assisted dying.</w:t>
      </w:r>
    </w:p>
    <w:p w14:paraId="6505BC8B" w14:textId="77777777" w:rsidR="00753BF9" w:rsidRDefault="00753BF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6B4D90A" w14:textId="76E5B2B5" w:rsidR="007A7F1C" w:rsidRPr="008C7849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7B83D392" wp14:editId="15956403">
            <wp:simplePos x="0" y="0"/>
            <wp:positionH relativeFrom="margin">
              <wp:posOffset>23451</wp:posOffset>
            </wp:positionH>
            <wp:positionV relativeFrom="paragraph">
              <wp:posOffset>261265</wp:posOffset>
            </wp:positionV>
            <wp:extent cx="1558637" cy="1558637"/>
            <wp:effectExtent l="0" t="0" r="3810" b="3810"/>
            <wp:wrapNone/>
            <wp:docPr id="43" name="Picture 4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7" cy="15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123A" w14:textId="5B99B841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They must not be making the choice because of pressure from someone else.</w:t>
      </w:r>
    </w:p>
    <w:p w14:paraId="4ACC6E1A" w14:textId="668B2872" w:rsid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F92BAA" w14:textId="77777777" w:rsidR="00753BF9" w:rsidRPr="008C7849" w:rsidRDefault="00753BF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FA8A687" w14:textId="2C7DE935" w:rsidR="007A7F1C" w:rsidRPr="008C7849" w:rsidRDefault="00ED22B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2D56560E" wp14:editId="1DE439ED">
            <wp:simplePos x="0" y="0"/>
            <wp:positionH relativeFrom="margin">
              <wp:posOffset>-269845</wp:posOffset>
            </wp:positionH>
            <wp:positionV relativeFrom="paragraph">
              <wp:posOffset>248920</wp:posOffset>
            </wp:positionV>
            <wp:extent cx="2065282" cy="1204945"/>
            <wp:effectExtent l="0" t="0" r="0" b="0"/>
            <wp:wrapNone/>
            <wp:docPr id="44" name="Picture 44" descr="A group of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group of people looking at a computer screen&#10;&#10;Description automatically generated with low confidenc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82" cy="12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F1C" w:rsidRPr="008C7849">
        <w:rPr>
          <w:rFonts w:ascii="Arial" w:hAnsi="Arial" w:cs="Arial"/>
          <w:sz w:val="32"/>
          <w:szCs w:val="32"/>
        </w:rPr>
        <w:t xml:space="preserve">Other people cannot </w:t>
      </w:r>
      <w:r w:rsidR="008A3189">
        <w:rPr>
          <w:rFonts w:ascii="Arial" w:hAnsi="Arial" w:cs="Arial"/>
          <w:sz w:val="32"/>
          <w:szCs w:val="32"/>
        </w:rPr>
        <w:t xml:space="preserve">choose </w:t>
      </w:r>
      <w:r w:rsidR="007A7F1C" w:rsidRPr="008C7849">
        <w:rPr>
          <w:rFonts w:ascii="Arial" w:hAnsi="Arial" w:cs="Arial"/>
          <w:sz w:val="32"/>
          <w:szCs w:val="32"/>
        </w:rPr>
        <w:t>assisted dying for the person.</w:t>
      </w:r>
    </w:p>
    <w:p w14:paraId="0F8B1616" w14:textId="0C3594AD" w:rsid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This includes people</w:t>
      </w:r>
      <w:r w:rsidR="003754A7">
        <w:rPr>
          <w:rFonts w:ascii="Arial" w:hAnsi="Arial" w:cs="Arial"/>
          <w:sz w:val="32"/>
          <w:szCs w:val="32"/>
        </w:rPr>
        <w:t xml:space="preserve"> that the law says </w:t>
      </w:r>
      <w:r w:rsidRPr="008C7849">
        <w:rPr>
          <w:rFonts w:ascii="Arial" w:hAnsi="Arial" w:cs="Arial"/>
          <w:sz w:val="32"/>
          <w:szCs w:val="32"/>
        </w:rPr>
        <w:t>can make decisions for them.</w:t>
      </w:r>
    </w:p>
    <w:p w14:paraId="2DB802F9" w14:textId="77777777" w:rsidR="00757AAD" w:rsidRDefault="00757AAD" w:rsidP="00BD1A58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2186AEA" w14:textId="742462B7" w:rsidR="00757AAD" w:rsidRDefault="00757AAD">
      <w:pPr>
        <w:rPr>
          <w:rFonts w:ascii="Arial" w:hAnsi="Arial" w:cs="Arial"/>
          <w:b/>
          <w:bCs/>
          <w:sz w:val="32"/>
          <w:szCs w:val="32"/>
        </w:rPr>
      </w:pPr>
    </w:p>
    <w:p w14:paraId="3883304D" w14:textId="439A6757" w:rsidR="00BD1A58" w:rsidRPr="008C3555" w:rsidRDefault="00757AAD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046C60FC" wp14:editId="41527FED">
            <wp:simplePos x="0" y="0"/>
            <wp:positionH relativeFrom="margin">
              <wp:posOffset>-260985</wp:posOffset>
            </wp:positionH>
            <wp:positionV relativeFrom="paragraph">
              <wp:posOffset>136525</wp:posOffset>
            </wp:positionV>
            <wp:extent cx="1642745" cy="1654810"/>
            <wp:effectExtent l="0" t="0" r="0" b="2540"/>
            <wp:wrapNone/>
            <wp:docPr id="45" name="Picture 45" descr="A person sitting at a table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erson sitting at a table writing on a piece of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A58" w:rsidRPr="008C3555">
        <w:rPr>
          <w:rFonts w:ascii="Arial" w:hAnsi="Arial" w:cs="Arial"/>
          <w:b/>
          <w:bCs/>
          <w:sz w:val="32"/>
          <w:szCs w:val="32"/>
        </w:rPr>
        <w:t>Advanced directives</w:t>
      </w:r>
      <w:r w:rsidR="00BD1A58" w:rsidRPr="008C3555">
        <w:rPr>
          <w:rFonts w:ascii="Arial" w:hAnsi="Arial" w:cs="Arial"/>
          <w:sz w:val="32"/>
          <w:szCs w:val="32"/>
        </w:rPr>
        <w:t xml:space="preserve"> cannot be used for assisted dying.</w:t>
      </w:r>
    </w:p>
    <w:p w14:paraId="1BE0BACA" w14:textId="7DF688E1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900B14" w14:textId="75EE185F" w:rsidR="00096618" w:rsidRDefault="00E646C7">
      <w:pPr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51DBD10B" wp14:editId="5649254E">
                <wp:simplePos x="0" y="0"/>
                <wp:positionH relativeFrom="margin">
                  <wp:posOffset>2058035</wp:posOffset>
                </wp:positionH>
                <wp:positionV relativeFrom="paragraph">
                  <wp:posOffset>91440</wp:posOffset>
                </wp:positionV>
                <wp:extent cx="3533775" cy="1581150"/>
                <wp:effectExtent l="0" t="0" r="9525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581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D5F8F" id="Rectangle 113" o:spid="_x0000_s1026" style="position:absolute;margin-left:162.05pt;margin-top:7.2pt;width:278.25pt;height:124.5pt;z-index:-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" fillcolor="#bdd7ee" stroked="f" strokeweight="1pt">
                <w10:wrap anchorx="margin"/>
              </v:rect>
            </w:pict>
          </mc:Fallback>
        </mc:AlternateContent>
      </w:r>
    </w:p>
    <w:p w14:paraId="6E0D43B4" w14:textId="7E26B40D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3555">
        <w:rPr>
          <w:rFonts w:ascii="Arial" w:hAnsi="Arial" w:cs="Arial"/>
          <w:sz w:val="32"/>
          <w:szCs w:val="32"/>
        </w:rPr>
        <w:t xml:space="preserve">An </w:t>
      </w:r>
      <w:r w:rsidRPr="00AF411D">
        <w:rPr>
          <w:rFonts w:ascii="Arial" w:hAnsi="Arial" w:cs="Arial"/>
          <w:b/>
          <w:sz w:val="32"/>
          <w:szCs w:val="32"/>
        </w:rPr>
        <w:t>advanced directive</w:t>
      </w:r>
      <w:r w:rsidRPr="008C3555">
        <w:rPr>
          <w:rFonts w:ascii="Arial" w:hAnsi="Arial" w:cs="Arial"/>
          <w:sz w:val="32"/>
          <w:szCs w:val="32"/>
        </w:rPr>
        <w:t xml:space="preserve"> is when you say what medical treatment you want in the future when you may not be able to decide.</w:t>
      </w:r>
    </w:p>
    <w:p w14:paraId="59B2AD1D" w14:textId="77777777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69A9D0D8" w14:textId="4262B96E" w:rsidR="00BD1A58" w:rsidRPr="008C7849" w:rsidRDefault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8D2DF1" w14:textId="6070907E" w:rsidR="007A7F1C" w:rsidRPr="008C7849" w:rsidRDefault="00753BF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5200" behindDoc="0" locked="0" layoutInCell="1" allowOverlap="1" wp14:anchorId="5AF68ED6" wp14:editId="578A2091">
            <wp:simplePos x="0" y="0"/>
            <wp:positionH relativeFrom="margin">
              <wp:posOffset>-227584</wp:posOffset>
            </wp:positionH>
            <wp:positionV relativeFrom="paragraph">
              <wp:posOffset>182112</wp:posOffset>
            </wp:positionV>
            <wp:extent cx="1907628" cy="1244906"/>
            <wp:effectExtent l="0" t="0" r="0" b="0"/>
            <wp:wrapNone/>
            <wp:docPr id="46" name="Picture 4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clipart&#10;&#10;Description automatically generated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r="6983"/>
                    <a:stretch/>
                  </pic:blipFill>
                  <pic:spPr bwMode="auto">
                    <a:xfrm>
                      <a:off x="0" y="0"/>
                      <a:ext cx="1907628" cy="124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F1C" w:rsidRPr="008C7849">
        <w:rPr>
          <w:rFonts w:ascii="Arial" w:hAnsi="Arial" w:cs="Arial"/>
          <w:sz w:val="32"/>
          <w:szCs w:val="32"/>
        </w:rPr>
        <w:t xml:space="preserve">The doctor cannot </w:t>
      </w:r>
      <w:r w:rsidR="007E01BC">
        <w:rPr>
          <w:rFonts w:ascii="Arial" w:hAnsi="Arial" w:cs="Arial"/>
          <w:sz w:val="32"/>
          <w:szCs w:val="32"/>
        </w:rPr>
        <w:t xml:space="preserve">talk about assisted dying with the person first. </w:t>
      </w:r>
    </w:p>
    <w:p w14:paraId="1528818C" w14:textId="18BB7E2A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8E3B789" w14:textId="2103D27C" w:rsid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 xml:space="preserve">They have to wait for the person to ask </w:t>
      </w:r>
      <w:r w:rsidR="00874716">
        <w:rPr>
          <w:rFonts w:ascii="Arial" w:hAnsi="Arial" w:cs="Arial"/>
          <w:sz w:val="32"/>
          <w:szCs w:val="32"/>
        </w:rPr>
        <w:t>about assisted dying</w:t>
      </w:r>
      <w:r w:rsidRPr="008C7849">
        <w:rPr>
          <w:rFonts w:ascii="Arial" w:hAnsi="Arial" w:cs="Arial"/>
          <w:sz w:val="32"/>
          <w:szCs w:val="32"/>
        </w:rPr>
        <w:t>.</w:t>
      </w:r>
    </w:p>
    <w:p w14:paraId="6482248D" w14:textId="380A903B" w:rsidR="00753BF9" w:rsidRDefault="00753BF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2195A94" w14:textId="328290EA" w:rsidR="00FA3FE4" w:rsidRPr="00826D7A" w:rsidRDefault="00ED22B0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126DA1" wp14:editId="19B90B46">
                <wp:simplePos x="0" y="0"/>
                <wp:positionH relativeFrom="column">
                  <wp:posOffset>-46370</wp:posOffset>
                </wp:positionH>
                <wp:positionV relativeFrom="paragraph">
                  <wp:posOffset>-175673</wp:posOffset>
                </wp:positionV>
                <wp:extent cx="5797550" cy="768350"/>
                <wp:effectExtent l="0" t="0" r="12700" b="12700"/>
                <wp:wrapNone/>
                <wp:docPr id="1805" name="Rectangle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768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7130" id="Rectangle 1805" o:spid="_x0000_s1026" style="position:absolute;margin-left:-3.65pt;margin-top:-13.85pt;width:456.5pt;height:60.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" filled="f" strokecolor="#243f60 [1604]" strokeweight="2pt"/>
            </w:pict>
          </mc:Fallback>
        </mc:AlternateContent>
      </w:r>
      <w:r w:rsidR="00FA3FE4" w:rsidRPr="00826D7A">
        <w:rPr>
          <w:color w:val="auto"/>
          <w:sz w:val="40"/>
          <w:szCs w:val="40"/>
        </w:rPr>
        <w:t>Whānau</w:t>
      </w:r>
      <w:r w:rsidR="007E01BC" w:rsidRPr="00826D7A">
        <w:rPr>
          <w:color w:val="auto"/>
          <w:sz w:val="40"/>
          <w:szCs w:val="40"/>
        </w:rPr>
        <w:t xml:space="preserve"> / family</w:t>
      </w:r>
      <w:r w:rsidR="00FA3FE4" w:rsidRPr="00826D7A">
        <w:rPr>
          <w:color w:val="auto"/>
          <w:sz w:val="40"/>
          <w:szCs w:val="40"/>
        </w:rPr>
        <w:t xml:space="preserve"> support</w:t>
      </w:r>
    </w:p>
    <w:p w14:paraId="3AE2BC45" w14:textId="18B38277" w:rsidR="00FA3FE4" w:rsidRDefault="00FA3FE4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4693B8B7" w14:textId="2A63F962" w:rsidR="00FA3FE4" w:rsidRDefault="00753BF9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CDCEF82" wp14:editId="486FDC59">
                <wp:simplePos x="0" y="0"/>
                <wp:positionH relativeFrom="margin">
                  <wp:posOffset>1910183</wp:posOffset>
                </wp:positionH>
                <wp:positionV relativeFrom="paragraph">
                  <wp:posOffset>129924</wp:posOffset>
                </wp:positionV>
                <wp:extent cx="3533775" cy="5762625"/>
                <wp:effectExtent l="0" t="0" r="9525" b="952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7626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A223" id="Rectangle 114" o:spid="_x0000_s1026" style="position:absolute;margin-left:150.4pt;margin-top:10.25pt;width:278.25pt;height:453.75pt;z-index:-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" fillcolor="#bdd7ee" stroked="f" strokeweight="1pt">
                <w10:wrap anchorx="margin"/>
              </v:rect>
            </w:pict>
          </mc:Fallback>
        </mc:AlternateContent>
      </w:r>
      <w:r w:rsidR="00564E79"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 wp14:anchorId="6A5E5C6C" wp14:editId="10D86CB7">
            <wp:simplePos x="0" y="0"/>
            <wp:positionH relativeFrom="column">
              <wp:posOffset>13970</wp:posOffset>
            </wp:positionH>
            <wp:positionV relativeFrom="paragraph">
              <wp:posOffset>300990</wp:posOffset>
            </wp:positionV>
            <wp:extent cx="1109980" cy="1750060"/>
            <wp:effectExtent l="0" t="0" r="0" b="2540"/>
            <wp:wrapThrough wrapText="bothSides">
              <wp:wrapPolygon edited="0">
                <wp:start x="0" y="0"/>
                <wp:lineTo x="0" y="21396"/>
                <wp:lineTo x="21130" y="21396"/>
                <wp:lineTo x="21130" y="0"/>
                <wp:lineTo x="0" y="0"/>
              </wp:wrapPolygon>
            </wp:wrapThrough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37887" r="66876" b="10302"/>
                    <a:stretch/>
                  </pic:blipFill>
                  <pic:spPr bwMode="auto">
                    <a:xfrm>
                      <a:off x="0" y="0"/>
                      <a:ext cx="110998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796DF" w14:textId="4C852186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  <w:r w:rsidRPr="00757AAD">
        <w:rPr>
          <w:rStyle w:val="normaltextrun"/>
          <w:rFonts w:ascii="Arial" w:hAnsi="Arial" w:cs="Arial"/>
          <w:b/>
          <w:color w:val="000000"/>
          <w:position w:val="5"/>
          <w:sz w:val="32"/>
          <w:szCs w:val="32"/>
          <w:lang w:val="en-GB"/>
        </w:rPr>
        <w:t>Whānau / family</w:t>
      </w:r>
      <w:r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 xml:space="preserve"> </w:t>
      </w:r>
      <w:r w:rsidRPr="006673DA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may</w:t>
      </w:r>
      <w:r w:rsidR="009901A7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 xml:space="preserve"> </w:t>
      </w:r>
      <w:r w:rsidRPr="006673DA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mean different things for different people.</w:t>
      </w:r>
    </w:p>
    <w:p w14:paraId="7D93A2A1" w14:textId="6012DFFF" w:rsidR="00757AAD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</w:p>
    <w:p w14:paraId="23D2EE7B" w14:textId="3C3F7323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</w:p>
    <w:p w14:paraId="6E139F0D" w14:textId="6930CDCB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position w:val="5"/>
          <w:sz w:val="32"/>
          <w:szCs w:val="32"/>
          <w:lang w:val="en-GB" w:eastAsia="en-GB"/>
        </w:rPr>
      </w:pPr>
      <w:r w:rsidRPr="00F07080">
        <w:rPr>
          <w:rStyle w:val="normaltextrun"/>
          <w:rFonts w:ascii="Arial" w:hAnsi="Arial" w:cs="Arial"/>
          <w:noProof/>
          <w:position w:val="5"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11F328C3" wp14:editId="7C01E147">
            <wp:simplePos x="0" y="0"/>
            <wp:positionH relativeFrom="margin">
              <wp:posOffset>-125095</wp:posOffset>
            </wp:positionH>
            <wp:positionV relativeFrom="paragraph">
              <wp:posOffset>83185</wp:posOffset>
            </wp:positionV>
            <wp:extent cx="1686560" cy="1686560"/>
            <wp:effectExtent l="0" t="0" r="8890" b="8890"/>
            <wp:wrapNone/>
            <wp:docPr id="52" name="Picture 5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950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The way we use w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hānau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/ family 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can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mean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:</w:t>
      </w:r>
      <w:r w:rsidRPr="00757AAD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01C9A2AC" w14:textId="77777777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close family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2F725828" w14:textId="0B6ACC94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F07080">
        <w:rPr>
          <w:rStyle w:val="normaltextrun"/>
          <w:rFonts w:ascii="Arial" w:hAnsi="Arial" w:cs="Arial"/>
          <w:noProof/>
          <w:position w:val="5"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254A0A8F" wp14:editId="364BED45">
            <wp:simplePos x="0" y="0"/>
            <wp:positionH relativeFrom="column">
              <wp:posOffset>-218036</wp:posOffset>
            </wp:positionH>
            <wp:positionV relativeFrom="paragraph">
              <wp:posOffset>250825</wp:posOffset>
            </wp:positionV>
            <wp:extent cx="1787237" cy="1787237"/>
            <wp:effectExtent l="0" t="0" r="3810" b="0"/>
            <wp:wrapNone/>
            <wp:docPr id="53" name="Picture 53" descr="Two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wo people talk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7" cy="17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wider family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50ACCECC" w14:textId="0FDF7A7D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friends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108657E8" w14:textId="77777777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other people the person is close to. </w:t>
      </w:r>
    </w:p>
    <w:p w14:paraId="2085D43C" w14:textId="2CBEEC70" w:rsidR="00757AAD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F7B500" w14:textId="106E5573" w:rsidR="00757AAD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4DAB54E" w14:textId="77777777" w:rsidR="00757AAD" w:rsidRDefault="00757A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1D51B21" w14:textId="31975918" w:rsidR="006673DA" w:rsidRPr="006673DA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71584" behindDoc="0" locked="0" layoutInCell="1" allowOverlap="1" wp14:anchorId="5155544F" wp14:editId="45D5E434">
            <wp:simplePos x="0" y="0"/>
            <wp:positionH relativeFrom="column">
              <wp:posOffset>-306128</wp:posOffset>
            </wp:positionH>
            <wp:positionV relativeFrom="paragraph">
              <wp:posOffset>353060</wp:posOffset>
            </wp:positionV>
            <wp:extent cx="2016125" cy="1122045"/>
            <wp:effectExtent l="0" t="0" r="3175" b="1905"/>
            <wp:wrapThrough wrapText="bothSides">
              <wp:wrapPolygon edited="0">
                <wp:start x="0" y="0"/>
                <wp:lineTo x="0" y="21270"/>
                <wp:lineTo x="21430" y="21270"/>
                <wp:lineTo x="21430" y="0"/>
                <wp:lineTo x="0" y="0"/>
              </wp:wrapPolygon>
            </wp:wrapThrough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talk-to-family-2 meeting support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A8F" w:rsidRPr="006673DA">
        <w:rPr>
          <w:rFonts w:ascii="Arial" w:hAnsi="Arial" w:cs="Arial"/>
          <w:sz w:val="32"/>
          <w:szCs w:val="32"/>
        </w:rPr>
        <w:t xml:space="preserve">Whānau </w:t>
      </w:r>
      <w:r w:rsidR="007E01BC">
        <w:rPr>
          <w:rFonts w:ascii="Arial" w:hAnsi="Arial" w:cs="Arial"/>
          <w:sz w:val="32"/>
          <w:szCs w:val="32"/>
        </w:rPr>
        <w:t xml:space="preserve">/ family </w:t>
      </w:r>
      <w:r w:rsidR="006673DA" w:rsidRPr="006673DA">
        <w:rPr>
          <w:rFonts w:ascii="Arial" w:hAnsi="Arial" w:cs="Arial"/>
          <w:sz w:val="32"/>
          <w:szCs w:val="32"/>
        </w:rPr>
        <w:t>can be important in supporting the person.</w:t>
      </w:r>
    </w:p>
    <w:p w14:paraId="51650D66" w14:textId="77777777" w:rsidR="006673DA" w:rsidRPr="00757AAD" w:rsidRDefault="006673DA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7F2CF808" w14:textId="1EB400D8" w:rsidR="00C3338F" w:rsidRPr="00C3338F" w:rsidRDefault="00C3338F" w:rsidP="00C3338F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lang w:eastAsia="en-GB"/>
        </w:rPr>
      </w:pPr>
      <w:r w:rsidRPr="00C3338F">
        <w:rPr>
          <w:rFonts w:ascii="Arial" w:hAnsi="Arial" w:cs="Arial"/>
          <w:sz w:val="32"/>
          <w:szCs w:val="32"/>
          <w:lang w:eastAsia="en-GB"/>
        </w:rPr>
        <w:t>The person may find it helpful to talk to whānau</w:t>
      </w:r>
      <w:r w:rsidR="00757AAD">
        <w:rPr>
          <w:rFonts w:ascii="Arial" w:hAnsi="Arial" w:cs="Arial"/>
          <w:sz w:val="32"/>
          <w:szCs w:val="32"/>
          <w:lang w:eastAsia="en-GB"/>
        </w:rPr>
        <w:t xml:space="preserve"> / family</w:t>
      </w:r>
      <w:r w:rsidRPr="00C3338F">
        <w:rPr>
          <w:rFonts w:ascii="Arial" w:hAnsi="Arial" w:cs="Arial"/>
          <w:sz w:val="32"/>
          <w:szCs w:val="32"/>
          <w:lang w:eastAsia="en-GB"/>
        </w:rPr>
        <w:t xml:space="preserve"> or other support people. </w:t>
      </w:r>
    </w:p>
    <w:p w14:paraId="7B3438D3" w14:textId="7A9124E6" w:rsidR="00C3338F" w:rsidRPr="00757AAD" w:rsidRDefault="00753BF9" w:rsidP="00C3338F">
      <w:pPr>
        <w:pStyle w:val="CommentText"/>
        <w:spacing w:line="360" w:lineRule="auto"/>
        <w:rPr>
          <w:rFonts w:ascii="Arial" w:hAnsi="Arial" w:cs="Arial"/>
          <w:sz w:val="30"/>
          <w:szCs w:val="32"/>
          <w:lang w:eastAsia="en-GB"/>
        </w:rPr>
      </w:pPr>
      <w:r w:rsidRPr="00757AAD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636224" behindDoc="0" locked="0" layoutInCell="1" allowOverlap="1" wp14:anchorId="2B13B706" wp14:editId="69EACC39">
            <wp:simplePos x="0" y="0"/>
            <wp:positionH relativeFrom="column">
              <wp:posOffset>-227566</wp:posOffset>
            </wp:positionH>
            <wp:positionV relativeFrom="paragraph">
              <wp:posOffset>298849</wp:posOffset>
            </wp:positionV>
            <wp:extent cx="1724891" cy="1863823"/>
            <wp:effectExtent l="0" t="0" r="8890" b="3175"/>
            <wp:wrapNone/>
            <wp:docPr id="48" name="Picture 48" descr="A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8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9793" w14:textId="44174A55" w:rsidR="00C3338F" w:rsidRPr="00757AAD" w:rsidRDefault="00C3338F" w:rsidP="00C3338F">
      <w:pPr>
        <w:pStyle w:val="CommentText"/>
        <w:spacing w:line="360" w:lineRule="auto"/>
        <w:rPr>
          <w:rFonts w:ascii="Arial" w:hAnsi="Arial" w:cs="Arial"/>
          <w:sz w:val="30"/>
          <w:szCs w:val="32"/>
          <w:lang w:eastAsia="en-GB"/>
        </w:rPr>
      </w:pPr>
    </w:p>
    <w:p w14:paraId="529C28AD" w14:textId="073615AC" w:rsidR="00C3338F" w:rsidRPr="00757AAD" w:rsidRDefault="00C3338F" w:rsidP="00C3338F">
      <w:pPr>
        <w:spacing w:line="360" w:lineRule="auto"/>
        <w:ind w:left="3686"/>
        <w:rPr>
          <w:rFonts w:ascii="Arial" w:hAnsi="Arial" w:cs="Arial"/>
          <w:sz w:val="30"/>
          <w:szCs w:val="32"/>
        </w:rPr>
      </w:pPr>
      <w:r w:rsidRPr="00C3338F">
        <w:rPr>
          <w:rFonts w:ascii="Arial" w:hAnsi="Arial" w:cs="Arial"/>
          <w:sz w:val="32"/>
          <w:szCs w:val="32"/>
        </w:rPr>
        <w:t xml:space="preserve">The person can ask questions about assisted dying </w:t>
      </w:r>
      <w:r w:rsidR="003754A7">
        <w:rPr>
          <w:rFonts w:ascii="Arial" w:hAnsi="Arial" w:cs="Arial"/>
          <w:sz w:val="32"/>
          <w:szCs w:val="32"/>
        </w:rPr>
        <w:t xml:space="preserve">with their </w:t>
      </w:r>
      <w:r w:rsidRPr="00C3338F">
        <w:rPr>
          <w:rFonts w:ascii="Arial" w:hAnsi="Arial" w:cs="Arial"/>
          <w:sz w:val="32"/>
          <w:szCs w:val="32"/>
        </w:rPr>
        <w:t xml:space="preserve">whānau / family. </w:t>
      </w:r>
      <w:r w:rsidRPr="00C3338F">
        <w:rPr>
          <w:rFonts w:ascii="Arial" w:hAnsi="Arial" w:cs="Arial"/>
          <w:sz w:val="32"/>
          <w:szCs w:val="32"/>
        </w:rPr>
        <w:br/>
      </w:r>
    </w:p>
    <w:p w14:paraId="46417611" w14:textId="45D77105" w:rsidR="00481DC1" w:rsidRPr="00481DC1" w:rsidRDefault="00F07080" w:rsidP="00C3338F">
      <w:pPr>
        <w:spacing w:line="360" w:lineRule="auto"/>
        <w:ind w:left="3686"/>
        <w:rPr>
          <w:rFonts w:ascii="Arial" w:hAnsi="Arial" w:cs="Arial"/>
          <w:color w:val="000000"/>
          <w:sz w:val="32"/>
          <w:szCs w:val="32"/>
          <w:lang w:eastAsia="en-NZ"/>
        </w:rPr>
      </w:pPr>
      <w:r w:rsidRPr="00757AAD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718656" behindDoc="0" locked="0" layoutInCell="1" allowOverlap="1" wp14:anchorId="29071C0A" wp14:editId="1786D136">
            <wp:simplePos x="0" y="0"/>
            <wp:positionH relativeFrom="margin">
              <wp:posOffset>-7802</wp:posOffset>
            </wp:positionH>
            <wp:positionV relativeFrom="paragraph">
              <wp:posOffset>598351</wp:posOffset>
            </wp:positionV>
            <wp:extent cx="1704109" cy="1704109"/>
            <wp:effectExtent l="0" t="0" r="0" b="0"/>
            <wp:wrapNone/>
            <wp:docPr id="47" name="Picture 4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8F" w:rsidRPr="00757AAD">
        <w:rPr>
          <w:rFonts w:ascii="Arial" w:hAnsi="Arial" w:cs="Arial"/>
          <w:sz w:val="30"/>
          <w:szCs w:val="32"/>
        </w:rPr>
        <w:br/>
      </w:r>
      <w:r w:rsidR="00C3338F" w:rsidRPr="00C3338F">
        <w:rPr>
          <w:rFonts w:ascii="Arial" w:hAnsi="Arial" w:cs="Arial"/>
          <w:sz w:val="32"/>
          <w:szCs w:val="32"/>
        </w:rPr>
        <w:t>The person can talk with whānau</w:t>
      </w:r>
      <w:r w:rsidR="00757AAD">
        <w:rPr>
          <w:rFonts w:ascii="Arial" w:hAnsi="Arial" w:cs="Arial"/>
          <w:sz w:val="32"/>
          <w:szCs w:val="32"/>
        </w:rPr>
        <w:t xml:space="preserve"> </w:t>
      </w:r>
      <w:r w:rsidR="00C3338F" w:rsidRPr="00C3338F">
        <w:rPr>
          <w:rFonts w:ascii="Arial" w:hAnsi="Arial" w:cs="Arial"/>
          <w:sz w:val="32"/>
          <w:szCs w:val="32"/>
        </w:rPr>
        <w:t>/</w:t>
      </w:r>
      <w:r w:rsidR="00757AAD">
        <w:rPr>
          <w:rFonts w:ascii="Arial" w:hAnsi="Arial" w:cs="Arial"/>
          <w:sz w:val="32"/>
          <w:szCs w:val="32"/>
        </w:rPr>
        <w:t xml:space="preserve"> </w:t>
      </w:r>
      <w:r w:rsidR="00C3338F" w:rsidRPr="00C3338F">
        <w:rPr>
          <w:rFonts w:ascii="Arial" w:hAnsi="Arial" w:cs="Arial"/>
          <w:sz w:val="32"/>
          <w:szCs w:val="32"/>
        </w:rPr>
        <w:t>family about what is important to them.</w:t>
      </w:r>
      <w:r w:rsidR="00C3338F">
        <w:t xml:space="preserve"> </w:t>
      </w:r>
    </w:p>
    <w:p w14:paraId="0660A2EE" w14:textId="6D799722" w:rsidR="006673DA" w:rsidRPr="00757AAD" w:rsidRDefault="006673DA" w:rsidP="00481DC1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6CA7DEB9" w14:textId="77777777" w:rsidR="00481DC1" w:rsidRPr="00757AAD" w:rsidRDefault="00481DC1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2E2B5A49" w14:textId="158FC35F" w:rsidR="006673DA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They must be given time to talk with </w:t>
      </w:r>
      <w:r w:rsidR="009901A7">
        <w:rPr>
          <w:rFonts w:ascii="Arial" w:hAnsi="Arial" w:cs="Arial"/>
          <w:sz w:val="32"/>
          <w:szCs w:val="32"/>
        </w:rPr>
        <w:t xml:space="preserve">their </w:t>
      </w:r>
      <w:r w:rsidRPr="006673DA">
        <w:rPr>
          <w:rFonts w:ascii="Arial" w:hAnsi="Arial" w:cs="Arial"/>
          <w:sz w:val="32"/>
          <w:szCs w:val="32"/>
        </w:rPr>
        <w:t>whānau</w:t>
      </w:r>
      <w:r w:rsidR="00757AAD">
        <w:rPr>
          <w:rFonts w:ascii="Arial" w:hAnsi="Arial" w:cs="Arial"/>
          <w:sz w:val="32"/>
          <w:szCs w:val="32"/>
        </w:rPr>
        <w:t xml:space="preserve"> / family</w:t>
      </w:r>
      <w:r w:rsidRPr="006673DA">
        <w:rPr>
          <w:rFonts w:ascii="Arial" w:hAnsi="Arial" w:cs="Arial"/>
          <w:sz w:val="32"/>
          <w:szCs w:val="32"/>
        </w:rPr>
        <w:t>.</w:t>
      </w:r>
    </w:p>
    <w:p w14:paraId="1FEE421F" w14:textId="72B9592E" w:rsidR="00481DC1" w:rsidRPr="00757AAD" w:rsidRDefault="00564E79">
      <w:pPr>
        <w:spacing w:line="360" w:lineRule="auto"/>
        <w:ind w:left="3686"/>
        <w:rPr>
          <w:rFonts w:ascii="Arial" w:hAnsi="Arial" w:cs="Arial"/>
          <w:sz w:val="30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0" locked="0" layoutInCell="1" allowOverlap="1" wp14:anchorId="44D87C2F" wp14:editId="51679477">
            <wp:simplePos x="0" y="0"/>
            <wp:positionH relativeFrom="margin">
              <wp:posOffset>-516073</wp:posOffset>
            </wp:positionH>
            <wp:positionV relativeFrom="paragraph">
              <wp:posOffset>215355</wp:posOffset>
            </wp:positionV>
            <wp:extent cx="2262505" cy="1322070"/>
            <wp:effectExtent l="0" t="0" r="4445" b="0"/>
            <wp:wrapNone/>
            <wp:docPr id="50" name="Picture 5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DBA4" w14:textId="77777777" w:rsidR="00757AAD" w:rsidRPr="00757AAD" w:rsidRDefault="00757AAD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79559DC5" w14:textId="13FCD5A5" w:rsidR="00F07080" w:rsidRDefault="006673DA" w:rsidP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 person does not have to talk to </w:t>
      </w:r>
      <w:r w:rsidR="009901A7">
        <w:rPr>
          <w:rFonts w:ascii="Arial" w:hAnsi="Arial" w:cs="Arial"/>
          <w:sz w:val="32"/>
          <w:szCs w:val="32"/>
        </w:rPr>
        <w:t xml:space="preserve">their </w:t>
      </w:r>
      <w:r w:rsidRPr="006673DA">
        <w:rPr>
          <w:rFonts w:ascii="Arial" w:hAnsi="Arial" w:cs="Arial"/>
          <w:sz w:val="32"/>
          <w:szCs w:val="32"/>
        </w:rPr>
        <w:t>whānau</w:t>
      </w:r>
      <w:r w:rsidR="00757AAD">
        <w:rPr>
          <w:rFonts w:ascii="Arial" w:hAnsi="Arial" w:cs="Arial"/>
          <w:sz w:val="32"/>
          <w:szCs w:val="32"/>
        </w:rPr>
        <w:t xml:space="preserve"> / family</w:t>
      </w:r>
      <w:r w:rsidRPr="006673DA">
        <w:rPr>
          <w:rFonts w:ascii="Arial" w:hAnsi="Arial" w:cs="Arial"/>
          <w:sz w:val="32"/>
          <w:szCs w:val="32"/>
        </w:rPr>
        <w:t xml:space="preserve"> if they do not want to. </w:t>
      </w:r>
      <w:r w:rsidR="00F07080">
        <w:rPr>
          <w:rFonts w:ascii="Arial" w:hAnsi="Arial" w:cs="Arial"/>
          <w:sz w:val="32"/>
          <w:szCs w:val="32"/>
        </w:rPr>
        <w:br w:type="page"/>
      </w:r>
    </w:p>
    <w:p w14:paraId="6C1667B3" w14:textId="5919FDBF" w:rsidR="00BD79B8" w:rsidRPr="00320A22" w:rsidRDefault="00757AAD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73632" behindDoc="0" locked="0" layoutInCell="1" allowOverlap="1" wp14:anchorId="242A7FA2" wp14:editId="20B3F9E2">
            <wp:simplePos x="0" y="0"/>
            <wp:positionH relativeFrom="column">
              <wp:posOffset>-272242</wp:posOffset>
            </wp:positionH>
            <wp:positionV relativeFrom="paragraph">
              <wp:posOffset>17145</wp:posOffset>
            </wp:positionV>
            <wp:extent cx="2016125" cy="1122045"/>
            <wp:effectExtent l="0" t="0" r="3175" b="1905"/>
            <wp:wrapThrough wrapText="bothSides">
              <wp:wrapPolygon edited="0">
                <wp:start x="0" y="0"/>
                <wp:lineTo x="0" y="21270"/>
                <wp:lineTo x="21430" y="21270"/>
                <wp:lineTo x="21430" y="0"/>
                <wp:lineTo x="0" y="0"/>
              </wp:wrapPolygon>
            </wp:wrapThrough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talk-to-family-2 meeting support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 xml:space="preserve">Some of the ways whānau </w:t>
      </w:r>
      <w:r w:rsidR="002B6D92">
        <w:rPr>
          <w:rFonts w:ascii="Arial" w:hAnsi="Arial" w:cs="Arial"/>
          <w:sz w:val="32"/>
          <w:szCs w:val="32"/>
        </w:rPr>
        <w:t xml:space="preserve">/ family </w:t>
      </w:r>
      <w:r w:rsidR="00320A22" w:rsidRPr="00320A22">
        <w:rPr>
          <w:rFonts w:ascii="Arial" w:hAnsi="Arial" w:cs="Arial"/>
          <w:sz w:val="32"/>
          <w:szCs w:val="32"/>
        </w:rPr>
        <w:t>can support the person are:</w:t>
      </w:r>
      <w:r w:rsidR="008C3555">
        <w:rPr>
          <w:rFonts w:ascii="Arial" w:hAnsi="Arial" w:cs="Arial"/>
          <w:sz w:val="32"/>
          <w:szCs w:val="32"/>
        </w:rPr>
        <w:br/>
      </w:r>
    </w:p>
    <w:p w14:paraId="2B13C987" w14:textId="7AF03F4D" w:rsidR="00320A22" w:rsidRPr="00320A22" w:rsidRDefault="00F07080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2CB6D122" wp14:editId="775899D6">
            <wp:simplePos x="0" y="0"/>
            <wp:positionH relativeFrom="margin">
              <wp:posOffset>-34867</wp:posOffset>
            </wp:positionH>
            <wp:positionV relativeFrom="paragraph">
              <wp:posOffset>569421</wp:posOffset>
            </wp:positionV>
            <wp:extent cx="1760150" cy="1288473"/>
            <wp:effectExtent l="0" t="0" r="0" b="6985"/>
            <wp:wrapNone/>
            <wp:docPr id="54" name="Picture 5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70" cy="12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>helping them think about what they want to happen at the end of their life</w:t>
      </w:r>
      <w:r w:rsidR="008C3555">
        <w:rPr>
          <w:rFonts w:ascii="Arial" w:hAnsi="Arial" w:cs="Arial"/>
          <w:sz w:val="32"/>
          <w:szCs w:val="32"/>
        </w:rPr>
        <w:br/>
      </w:r>
    </w:p>
    <w:p w14:paraId="4FF788DE" w14:textId="464D8A6B" w:rsidR="00320A22" w:rsidRPr="00320A22" w:rsidRDefault="00DD2A3B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D2A3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4B8220CC" wp14:editId="3AA7B393">
            <wp:simplePos x="0" y="0"/>
            <wp:positionH relativeFrom="margin">
              <wp:posOffset>248920</wp:posOffset>
            </wp:positionH>
            <wp:positionV relativeFrom="paragraph">
              <wp:posOffset>851535</wp:posOffset>
            </wp:positionV>
            <wp:extent cx="1148676" cy="1324303"/>
            <wp:effectExtent l="0" t="0" r="0" b="0"/>
            <wp:wrapNone/>
            <wp:docPr id="57" name="Picture 57" descr="A close-up of a stethoscop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-up of a stethoscop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76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>going with them to medical appointments</w:t>
      </w:r>
      <w:r w:rsidR="008C3555">
        <w:rPr>
          <w:rFonts w:ascii="Arial" w:hAnsi="Arial" w:cs="Arial"/>
          <w:sz w:val="32"/>
          <w:szCs w:val="32"/>
        </w:rPr>
        <w:br/>
      </w:r>
    </w:p>
    <w:p w14:paraId="103D45DD" w14:textId="7DC694F6" w:rsidR="00320A22" w:rsidRPr="00320A22" w:rsidRDefault="00AF411D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supporting the person with</w:t>
      </w:r>
      <w:r w:rsidR="00320A22" w:rsidRPr="00320A22">
        <w:rPr>
          <w:rFonts w:ascii="Arial" w:hAnsi="Arial" w:cs="Arial"/>
          <w:sz w:val="32"/>
          <w:szCs w:val="32"/>
        </w:rPr>
        <w:t xml:space="preserve"> personal care like food or showering</w:t>
      </w:r>
      <w:r w:rsidR="008C3555">
        <w:rPr>
          <w:rFonts w:ascii="Arial" w:hAnsi="Arial" w:cs="Arial"/>
          <w:sz w:val="32"/>
          <w:szCs w:val="32"/>
        </w:rPr>
        <w:br/>
      </w:r>
    </w:p>
    <w:p w14:paraId="35AFB620" w14:textId="35E9FB3C" w:rsidR="00F07080" w:rsidRPr="00320A22" w:rsidRDefault="00F07080" w:rsidP="00F07080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77A68BBF" wp14:editId="6D338465">
            <wp:simplePos x="0" y="0"/>
            <wp:positionH relativeFrom="margin">
              <wp:posOffset>-268374</wp:posOffset>
            </wp:positionH>
            <wp:positionV relativeFrom="paragraph">
              <wp:posOffset>203835</wp:posOffset>
            </wp:positionV>
            <wp:extent cx="2324100" cy="1355725"/>
            <wp:effectExtent l="0" t="0" r="0" b="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r="1462"/>
                    <a:stretch/>
                  </pic:blipFill>
                  <pic:spPr bwMode="auto">
                    <a:xfrm>
                      <a:off x="0" y="0"/>
                      <a:ext cx="23241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0A22">
        <w:rPr>
          <w:rFonts w:ascii="Arial" w:hAnsi="Arial" w:cs="Arial"/>
          <w:sz w:val="32"/>
          <w:szCs w:val="32"/>
        </w:rPr>
        <w:t>giving support when the person takes the medicine to make them die</w:t>
      </w:r>
      <w:r>
        <w:rPr>
          <w:rFonts w:ascii="Arial" w:hAnsi="Arial" w:cs="Arial"/>
          <w:sz w:val="32"/>
          <w:szCs w:val="32"/>
        </w:rPr>
        <w:br/>
      </w:r>
    </w:p>
    <w:p w14:paraId="6160DB6C" w14:textId="407CABBF" w:rsidR="00320A22" w:rsidRPr="00320A22" w:rsidRDefault="00320A22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20A22">
        <w:rPr>
          <w:rFonts w:ascii="Arial" w:hAnsi="Arial" w:cs="Arial"/>
          <w:sz w:val="32"/>
          <w:szCs w:val="32"/>
        </w:rPr>
        <w:t xml:space="preserve">being </w:t>
      </w:r>
      <w:r w:rsidRPr="00A50EBD">
        <w:rPr>
          <w:rFonts w:ascii="Arial" w:hAnsi="Arial" w:cs="Arial"/>
          <w:b/>
          <w:bCs/>
          <w:sz w:val="32"/>
          <w:szCs w:val="32"/>
        </w:rPr>
        <w:t>comforting</w:t>
      </w:r>
      <w:r w:rsidR="00F07080" w:rsidRPr="00F07080">
        <w:rPr>
          <w:rFonts w:ascii="Arial" w:hAnsi="Arial" w:cs="Arial"/>
          <w:sz w:val="32"/>
          <w:szCs w:val="32"/>
        </w:rPr>
        <w:t>.</w:t>
      </w:r>
      <w:r w:rsidR="008C3555">
        <w:rPr>
          <w:rFonts w:ascii="Arial" w:hAnsi="Arial" w:cs="Arial"/>
          <w:sz w:val="32"/>
          <w:szCs w:val="32"/>
        </w:rPr>
        <w:br/>
      </w:r>
    </w:p>
    <w:p w14:paraId="25A2836B" w14:textId="66E2B3B5" w:rsidR="00A50EBD" w:rsidRDefault="00C8480B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23317EE7" wp14:editId="0F7663EF">
                <wp:simplePos x="0" y="0"/>
                <wp:positionH relativeFrom="margin">
                  <wp:posOffset>2115185</wp:posOffset>
                </wp:positionH>
                <wp:positionV relativeFrom="paragraph">
                  <wp:posOffset>226695</wp:posOffset>
                </wp:positionV>
                <wp:extent cx="3533775" cy="1152525"/>
                <wp:effectExtent l="0" t="0" r="9525" b="952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152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CBA16" id="Rectangle 117" o:spid="_x0000_s1026" style="position:absolute;margin-left:166.55pt;margin-top:17.85pt;width:278.25pt;height:90.75pt;z-index:-2512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" fillcolor="#bdd7ee" stroked="f" strokeweight="1pt">
                <w10:wrap anchorx="margin"/>
              </v:rect>
            </w:pict>
          </mc:Fallback>
        </mc:AlternateContent>
      </w:r>
      <w:r w:rsidR="00F07080"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15635DBE" wp14:editId="3772FD0A">
            <wp:simplePos x="0" y="0"/>
            <wp:positionH relativeFrom="margin">
              <wp:posOffset>6697</wp:posOffset>
            </wp:positionH>
            <wp:positionV relativeFrom="paragraph">
              <wp:posOffset>29037</wp:posOffset>
            </wp:positionV>
            <wp:extent cx="1822006" cy="1330209"/>
            <wp:effectExtent l="0" t="0" r="6985" b="3810"/>
            <wp:wrapNone/>
            <wp:docPr id="55" name="Picture 55" descr="A person holding another person'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holding another person's he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73" cy="13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931B3" w14:textId="0B8E2308" w:rsidR="00A50EBD" w:rsidRPr="00A50EBD" w:rsidRDefault="00A50EBD" w:rsidP="00A50EB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50EBD">
        <w:rPr>
          <w:rFonts w:ascii="Arial" w:hAnsi="Arial" w:cs="Arial"/>
          <w:sz w:val="32"/>
          <w:szCs w:val="32"/>
        </w:rPr>
        <w:t xml:space="preserve">Being </w:t>
      </w:r>
      <w:r w:rsidRPr="00A50EBD">
        <w:rPr>
          <w:rFonts w:ascii="Arial" w:hAnsi="Arial" w:cs="Arial"/>
          <w:b/>
          <w:bCs/>
          <w:sz w:val="32"/>
          <w:szCs w:val="32"/>
        </w:rPr>
        <w:t>comforting</w:t>
      </w:r>
      <w:r w:rsidRPr="00A50EBD">
        <w:rPr>
          <w:rFonts w:ascii="Arial" w:hAnsi="Arial" w:cs="Arial"/>
          <w:sz w:val="32"/>
          <w:szCs w:val="32"/>
        </w:rPr>
        <w:t xml:space="preserve"> means making someone feel better by being there for them.</w:t>
      </w:r>
    </w:p>
    <w:bookmarkStart w:id="1" w:name="whanausupport"/>
    <w:bookmarkEnd w:id="1"/>
    <w:p w14:paraId="7040FE13" w14:textId="7576BC10" w:rsidR="006721AD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0EA9B2" wp14:editId="03875D08">
                <wp:simplePos x="0" y="0"/>
                <wp:positionH relativeFrom="column">
                  <wp:posOffset>-120650</wp:posOffset>
                </wp:positionH>
                <wp:positionV relativeFrom="paragraph">
                  <wp:posOffset>-224857</wp:posOffset>
                </wp:positionV>
                <wp:extent cx="5798128" cy="768928"/>
                <wp:effectExtent l="0" t="0" r="12700" b="12700"/>
                <wp:wrapNone/>
                <wp:docPr id="1807" name="Rectangl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D200" id="Rectangle 1807" o:spid="_x0000_s1026" style="position:absolute;margin-left:-9.5pt;margin-top:-17.7pt;width:456.55pt;height:60.5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" filled="f" strokecolor="#243f60 [1604]" strokeweight="2pt"/>
            </w:pict>
          </mc:Fallback>
        </mc:AlternateContent>
      </w:r>
      <w:r w:rsidR="00C10FC8">
        <w:rPr>
          <w:color w:val="auto"/>
          <w:sz w:val="40"/>
          <w:szCs w:val="40"/>
        </w:rPr>
        <w:t>M</w:t>
      </w:r>
      <w:r w:rsidR="00535AAC" w:rsidRPr="00826D7A">
        <w:rPr>
          <w:color w:val="auto"/>
          <w:sz w:val="40"/>
          <w:szCs w:val="40"/>
        </w:rPr>
        <w:t xml:space="preserve">edical </w:t>
      </w:r>
      <w:r w:rsidR="002B6D92" w:rsidRPr="00826D7A">
        <w:rPr>
          <w:color w:val="auto"/>
          <w:sz w:val="40"/>
          <w:szCs w:val="40"/>
        </w:rPr>
        <w:t>p</w:t>
      </w:r>
      <w:r w:rsidR="00C10FC8">
        <w:rPr>
          <w:color w:val="auto"/>
          <w:sz w:val="40"/>
          <w:szCs w:val="40"/>
        </w:rPr>
        <w:t>ractitioners</w:t>
      </w:r>
    </w:p>
    <w:p w14:paraId="684BBAF0" w14:textId="1F79A5BD" w:rsidR="006721AD" w:rsidRDefault="006721AD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4D126FA7" w14:textId="5FD53C74" w:rsidR="006721AD" w:rsidRDefault="001448A8">
      <w:pPr>
        <w:keepNext/>
        <w:spacing w:line="360" w:lineRule="auto"/>
        <w:ind w:left="3686"/>
        <w:rPr>
          <w:rFonts w:ascii="Arial" w:hAnsi="Arial" w:cs="Arial"/>
          <w:sz w:val="32"/>
          <w:szCs w:val="32"/>
          <w:highlight w:val="green"/>
          <w:shd w:val="clear" w:color="auto" w:fill="FFFFFF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0016" behindDoc="0" locked="0" layoutInCell="1" allowOverlap="1" wp14:anchorId="6326BF22" wp14:editId="6F735B70">
            <wp:simplePos x="0" y="0"/>
            <wp:positionH relativeFrom="margin">
              <wp:posOffset>-285750</wp:posOffset>
            </wp:positionH>
            <wp:positionV relativeFrom="paragraph">
              <wp:posOffset>368935</wp:posOffset>
            </wp:positionV>
            <wp:extent cx="1971950" cy="1124107"/>
            <wp:effectExtent l="0" t="0" r="9525" b="0"/>
            <wp:wrapNone/>
            <wp:docPr id="1456533836" name="Picture 145653383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2AE6A" w14:textId="7B0C4C3D" w:rsidR="00C10FC8" w:rsidRDefault="003754A7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A </w:t>
      </w:r>
      <w:r w:rsidR="00C10FC8">
        <w:rPr>
          <w:rFonts w:ascii="Arial" w:hAnsi="Arial" w:cs="Arial"/>
          <w:sz w:val="32"/>
          <w:szCs w:val="32"/>
          <w:shd w:val="clear" w:color="auto" w:fill="FFFFFF"/>
        </w:rPr>
        <w:t xml:space="preserve">few different medical practitioners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are </w:t>
      </w:r>
      <w:r w:rsidR="00C10FC8">
        <w:rPr>
          <w:rFonts w:ascii="Arial" w:hAnsi="Arial" w:cs="Arial"/>
          <w:sz w:val="32"/>
          <w:szCs w:val="32"/>
          <w:shd w:val="clear" w:color="auto" w:fill="FFFFFF"/>
        </w:rPr>
        <w:t xml:space="preserve">involved with a person who is making a decision about assisted dying. </w:t>
      </w:r>
    </w:p>
    <w:p w14:paraId="228A10F9" w14:textId="434C3485" w:rsidR="00C10FC8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5BFBDCE5" w14:textId="77777777" w:rsidR="00C10FC8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7CCF5ED6" w14:textId="10071D43" w:rsidR="00C10FC8" w:rsidRPr="00C10FC8" w:rsidRDefault="00C10FC8" w:rsidP="00C10FC8">
      <w:pPr>
        <w:pStyle w:val="ListParagraph"/>
        <w:keepNext/>
        <w:numPr>
          <w:ilvl w:val="0"/>
          <w:numId w:val="45"/>
        </w:numPr>
        <w:spacing w:line="360" w:lineRule="auto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C10FC8">
        <w:rPr>
          <w:rFonts w:ascii="Arial" w:hAnsi="Arial" w:cs="Arial"/>
          <w:b/>
          <w:sz w:val="32"/>
          <w:szCs w:val="32"/>
          <w:shd w:val="clear" w:color="auto" w:fill="FFFFFF"/>
        </w:rPr>
        <w:t xml:space="preserve">Attending medical practitioner </w:t>
      </w:r>
    </w:p>
    <w:p w14:paraId="6466EF6C" w14:textId="44FD4E04" w:rsidR="00C10FC8" w:rsidRDefault="00C10FC8" w:rsidP="00C10FC8">
      <w:pPr>
        <w:pStyle w:val="ListParagraph"/>
        <w:keepNext/>
        <w:spacing w:line="360" w:lineRule="auto"/>
        <w:ind w:left="4046"/>
        <w:rPr>
          <w:rFonts w:ascii="Arial" w:hAnsi="Arial" w:cs="Arial"/>
          <w:sz w:val="32"/>
          <w:szCs w:val="32"/>
          <w:shd w:val="clear" w:color="auto" w:fill="FFFFFF"/>
        </w:rPr>
      </w:pPr>
    </w:p>
    <w:p w14:paraId="09AE1B76" w14:textId="3F69CE18" w:rsidR="006721AD" w:rsidRPr="00C10FC8" w:rsidRDefault="00C10FC8" w:rsidP="00C10FC8">
      <w:pPr>
        <w:pStyle w:val="ListParagraph"/>
        <w:keepNext/>
        <w:spacing w:line="360" w:lineRule="auto"/>
        <w:ind w:left="4046"/>
        <w:rPr>
          <w:rFonts w:ascii="Arial" w:hAnsi="Arial" w:cs="Arial"/>
          <w:sz w:val="32"/>
          <w:szCs w:val="32"/>
          <w:shd w:val="clear" w:color="auto" w:fill="FFFFFF"/>
        </w:rPr>
      </w:pPr>
      <w:r w:rsidRPr="00C10FC8">
        <w:rPr>
          <w:b/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1EA520E6" wp14:editId="78253F28">
            <wp:simplePos x="0" y="0"/>
            <wp:positionH relativeFrom="margin">
              <wp:posOffset>-330835</wp:posOffset>
            </wp:positionH>
            <wp:positionV relativeFrom="paragraph">
              <wp:posOffset>-85090</wp:posOffset>
            </wp:positionV>
            <wp:extent cx="1952898" cy="1181265"/>
            <wp:effectExtent l="0" t="0" r="9525" b="0"/>
            <wp:wrapNone/>
            <wp:docPr id="59" name="Picture 5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1AD" w:rsidRPr="00C10FC8">
        <w:rPr>
          <w:rFonts w:ascii="Arial" w:hAnsi="Arial" w:cs="Arial"/>
          <w:sz w:val="32"/>
          <w:szCs w:val="32"/>
          <w:shd w:val="clear" w:color="auto" w:fill="FFFFFF"/>
        </w:rPr>
        <w:t xml:space="preserve">A doctor will support the person through the assisted dying process. </w:t>
      </w:r>
    </w:p>
    <w:p w14:paraId="1C5AF6DD" w14:textId="201EB9FB" w:rsidR="006721AD" w:rsidRPr="00C10FC8" w:rsidRDefault="006721AD">
      <w:pPr>
        <w:keepNext/>
        <w:spacing w:line="360" w:lineRule="auto"/>
        <w:ind w:left="3686"/>
        <w:rPr>
          <w:rFonts w:ascii="Arial" w:hAnsi="Arial" w:cs="Arial"/>
          <w:szCs w:val="32"/>
          <w:shd w:val="clear" w:color="auto" w:fill="FFFFFF"/>
        </w:rPr>
      </w:pPr>
    </w:p>
    <w:p w14:paraId="2FD4A2FF" w14:textId="55D19877" w:rsidR="008C3555" w:rsidRPr="00C10FC8" w:rsidRDefault="00C8480B">
      <w:pPr>
        <w:keepNext/>
        <w:spacing w:line="360" w:lineRule="auto"/>
        <w:ind w:left="3686"/>
        <w:rPr>
          <w:rFonts w:ascii="Arial" w:hAnsi="Arial" w:cs="Arial"/>
          <w:szCs w:val="32"/>
          <w:shd w:val="clear" w:color="auto" w:fill="FFFFFF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29C30A7" wp14:editId="4669F59F">
                <wp:simplePos x="0" y="0"/>
                <wp:positionH relativeFrom="margin">
                  <wp:posOffset>2400300</wp:posOffset>
                </wp:positionH>
                <wp:positionV relativeFrom="paragraph">
                  <wp:posOffset>101600</wp:posOffset>
                </wp:positionV>
                <wp:extent cx="3200400" cy="923925"/>
                <wp:effectExtent l="0" t="0" r="0" b="952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923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A9F09" id="Rectangle 122" o:spid="_x0000_s1026" style="position:absolute;margin-left:189pt;margin-top:8pt;width:252pt;height:72.75pt;z-index:-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" fillcolor="#bdd7ee" stroked="f" strokeweight="1pt">
                <w10:wrap anchorx="margin"/>
              </v:rect>
            </w:pict>
          </mc:Fallback>
        </mc:AlternateContent>
      </w:r>
    </w:p>
    <w:p w14:paraId="5C55F47A" w14:textId="335105E4" w:rsidR="00C10FC8" w:rsidRPr="00C10FC8" w:rsidRDefault="00C10FC8" w:rsidP="00C10F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C10FC8">
        <w:rPr>
          <w:rFonts w:ascii="Arial" w:hAnsi="Arial" w:cs="Arial"/>
          <w:sz w:val="32"/>
          <w:szCs w:val="32"/>
        </w:rPr>
        <w:t xml:space="preserve">This doctor is called the </w:t>
      </w:r>
      <w:r w:rsidRPr="00C10FC8">
        <w:rPr>
          <w:rFonts w:ascii="Arial" w:hAnsi="Arial" w:cs="Arial"/>
          <w:b/>
          <w:sz w:val="32"/>
          <w:szCs w:val="32"/>
        </w:rPr>
        <w:t>attending medical practitioner</w:t>
      </w:r>
      <w:r w:rsidRPr="00C10FC8">
        <w:rPr>
          <w:rFonts w:ascii="Arial" w:hAnsi="Arial" w:cs="Arial"/>
          <w:sz w:val="32"/>
          <w:szCs w:val="32"/>
        </w:rPr>
        <w:t>.</w:t>
      </w:r>
    </w:p>
    <w:p w14:paraId="3E830376" w14:textId="107E0884" w:rsid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7AB42528" w14:textId="4E1969DF" w:rsidR="00C10FC8" w:rsidRDefault="001448A8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987968" behindDoc="0" locked="0" layoutInCell="1" allowOverlap="1" wp14:anchorId="7DF12544" wp14:editId="0A5A4F39">
            <wp:simplePos x="0" y="0"/>
            <wp:positionH relativeFrom="column">
              <wp:posOffset>27363</wp:posOffset>
            </wp:positionH>
            <wp:positionV relativeFrom="paragraph">
              <wp:posOffset>112395</wp:posOffset>
            </wp:positionV>
            <wp:extent cx="1744345" cy="1629410"/>
            <wp:effectExtent l="0" t="0" r="8255" b="8890"/>
            <wp:wrapThrough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1456533835" name="Picture 145653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5" name="support-health-gp doctor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36E2F" w14:textId="314565A5" w:rsidR="006A6E85" w:rsidRP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 xml:space="preserve">Sometimes the attending medical practitioner will be the doctor the </w:t>
      </w:r>
      <w:r w:rsidR="001448A8">
        <w:rPr>
          <w:rFonts w:ascii="Arial" w:hAnsi="Arial" w:cs="Arial"/>
          <w:sz w:val="32"/>
          <w:szCs w:val="32"/>
          <w:shd w:val="clear" w:color="auto" w:fill="FFFFFF"/>
        </w:rPr>
        <w:t>person</w:t>
      </w:r>
      <w:r w:rsidRPr="006721AD">
        <w:rPr>
          <w:rFonts w:ascii="Arial" w:hAnsi="Arial" w:cs="Arial"/>
          <w:sz w:val="32"/>
          <w:szCs w:val="32"/>
          <w:shd w:val="clear" w:color="auto" w:fill="FFFFFF"/>
        </w:rPr>
        <w:t xml:space="preserve"> usually sees like their GP / General Practitioner.</w:t>
      </w:r>
    </w:p>
    <w:p w14:paraId="74459624" w14:textId="64B1D223" w:rsidR="002B6D92" w:rsidRDefault="002B6D92">
      <w:pPr>
        <w:rPr>
          <w:rFonts w:ascii="Arial" w:hAnsi="Arial" w:cs="Arial"/>
          <w:sz w:val="32"/>
          <w:szCs w:val="32"/>
          <w:shd w:val="clear" w:color="auto" w:fill="FFFFFF"/>
        </w:rPr>
      </w:pPr>
    </w:p>
    <w:p w14:paraId="144E38E5" w14:textId="5B5B6C41" w:rsidR="006721AD" w:rsidRPr="006721AD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974656" behindDoc="1" locked="0" layoutInCell="1" allowOverlap="1" wp14:anchorId="461DFB1F" wp14:editId="7023338B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579245" cy="1579245"/>
            <wp:effectExtent l="0" t="0" r="0" b="190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P Doctor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AD" w:rsidRPr="006721AD">
        <w:rPr>
          <w:rFonts w:ascii="Arial" w:hAnsi="Arial" w:cs="Arial"/>
          <w:sz w:val="32"/>
          <w:szCs w:val="32"/>
          <w:shd w:val="clear" w:color="auto" w:fill="FFFFFF"/>
        </w:rPr>
        <w:t>Not all doctors work on assisted dying services.</w:t>
      </w:r>
    </w:p>
    <w:p w14:paraId="20FC7443" w14:textId="245278E6" w:rsidR="008C3555" w:rsidRDefault="00C10FC8" w:rsidP="00AF41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02C69698" wp14:editId="4C0428B2">
            <wp:simplePos x="0" y="0"/>
            <wp:positionH relativeFrom="margin">
              <wp:posOffset>1178906</wp:posOffset>
            </wp:positionH>
            <wp:positionV relativeFrom="paragraph">
              <wp:posOffset>358140</wp:posOffset>
            </wp:positionV>
            <wp:extent cx="685800" cy="685800"/>
            <wp:effectExtent l="0" t="0" r="0" b="0"/>
            <wp:wrapNone/>
            <wp:docPr id="244" name="Graphic 24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5" descr="Close with solid fill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89038" w14:textId="0B2BA480" w:rsidR="002B6D92" w:rsidRDefault="002B6D92" w:rsidP="00AF41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25F81896" w14:textId="308FA193" w:rsidR="006721AD" w:rsidRP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>This may be because: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43C2031B" w14:textId="1136460B" w:rsidR="006721AD" w:rsidRPr="006721AD" w:rsidRDefault="00C10FC8">
      <w:pPr>
        <w:pStyle w:val="ListParagraph"/>
        <w:keepNext/>
        <w:numPr>
          <w:ilvl w:val="0"/>
          <w:numId w:val="13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977728" behindDoc="0" locked="0" layoutInCell="1" allowOverlap="1" wp14:anchorId="5B3B2522" wp14:editId="1EE21FEE">
            <wp:simplePos x="0" y="0"/>
            <wp:positionH relativeFrom="column">
              <wp:posOffset>-69850</wp:posOffset>
            </wp:positionH>
            <wp:positionV relativeFrom="paragraph">
              <wp:posOffset>410845</wp:posOffset>
            </wp:positionV>
            <wp:extent cx="1849120" cy="1304290"/>
            <wp:effectExtent l="0" t="0" r="0" b="0"/>
            <wp:wrapThrough wrapText="bothSides">
              <wp:wrapPolygon edited="0">
                <wp:start x="0" y="0"/>
                <wp:lineTo x="0" y="21137"/>
                <wp:lineTo x="21363" y="21137"/>
                <wp:lineTo x="21363" y="0"/>
                <wp:lineTo x="0" y="0"/>
              </wp:wrapPolygon>
            </wp:wrapThrough>
            <wp:docPr id="1456533828" name="Picture 14565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28" name="doctors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AD" w:rsidRPr="006721AD">
        <w:rPr>
          <w:rFonts w:ascii="Arial" w:hAnsi="Arial" w:cs="Arial"/>
          <w:sz w:val="32"/>
          <w:szCs w:val="32"/>
          <w:shd w:val="clear" w:color="auto" w:fill="FFFFFF"/>
        </w:rPr>
        <w:t>they do not think it is right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303AC674" w14:textId="691D2043" w:rsidR="006721AD" w:rsidRPr="006721AD" w:rsidRDefault="006721AD">
      <w:pPr>
        <w:pStyle w:val="ListParagraph"/>
        <w:keepNext/>
        <w:numPr>
          <w:ilvl w:val="0"/>
          <w:numId w:val="13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>they have not trained enough on the right things to do it well.</w:t>
      </w:r>
    </w:p>
    <w:p w14:paraId="1F06FF65" w14:textId="77777777" w:rsidR="008C3555" w:rsidRDefault="008C3555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60307BB6" w14:textId="5D79FB1D" w:rsidR="008C3555" w:rsidRDefault="008C3555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452D0844" w14:textId="36CF783F" w:rsidR="006A6E85" w:rsidRPr="00D43EFA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874304" behindDoc="0" locked="0" layoutInCell="1" allowOverlap="1" wp14:anchorId="6753839F" wp14:editId="756B5FF7">
            <wp:simplePos x="0" y="0"/>
            <wp:positionH relativeFrom="margin">
              <wp:posOffset>-62230</wp:posOffset>
            </wp:positionH>
            <wp:positionV relativeFrom="paragraph">
              <wp:posOffset>825137</wp:posOffset>
            </wp:positionV>
            <wp:extent cx="2129051" cy="1245139"/>
            <wp:effectExtent l="0" t="0" r="5080" b="0"/>
            <wp:wrapNone/>
            <wp:docPr id="246" name="Picture 246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1" cy="12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1AD" w:rsidRPr="00D43EFA">
        <w:rPr>
          <w:rFonts w:ascii="Arial" w:hAnsi="Arial" w:cs="Arial"/>
          <w:sz w:val="32"/>
          <w:szCs w:val="32"/>
          <w:shd w:val="clear" w:color="auto" w:fill="FFFFFF"/>
        </w:rPr>
        <w:t xml:space="preserve">If a doctor does not work on assisted dying </w:t>
      </w:r>
      <w:r w:rsidR="003B4651" w:rsidRPr="00D43EFA">
        <w:rPr>
          <w:rFonts w:ascii="Arial" w:hAnsi="Arial" w:cs="Arial"/>
          <w:sz w:val="32"/>
          <w:szCs w:val="32"/>
          <w:shd w:val="clear" w:color="auto" w:fill="FFFFFF"/>
        </w:rPr>
        <w:t>service</w:t>
      </w:r>
      <w:r w:rsidR="003B465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6721AD" w:rsidRPr="00D43EFA">
        <w:rPr>
          <w:rFonts w:ascii="Arial" w:hAnsi="Arial" w:cs="Arial"/>
          <w:sz w:val="32"/>
          <w:szCs w:val="32"/>
          <w:shd w:val="clear" w:color="auto" w:fill="FFFFFF"/>
        </w:rPr>
        <w:t>they should: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7612A455" w14:textId="04AB6E41" w:rsidR="006721AD" w:rsidRPr="00D43EFA" w:rsidRDefault="006721AD" w:rsidP="00AF411D">
      <w:pPr>
        <w:pStyle w:val="ListParagraph"/>
        <w:keepNext/>
        <w:numPr>
          <w:ilvl w:val="0"/>
          <w:numId w:val="14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D43EFA">
        <w:rPr>
          <w:rFonts w:ascii="Arial" w:hAnsi="Arial" w:cs="Arial"/>
          <w:sz w:val="32"/>
          <w:szCs w:val="32"/>
          <w:shd w:val="clear" w:color="auto" w:fill="FFFFFF"/>
        </w:rPr>
        <w:t>tell the person why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4C071DEE" w14:textId="22C93EF9" w:rsidR="006721AD" w:rsidRDefault="006721AD" w:rsidP="00AF411D">
      <w:pPr>
        <w:pStyle w:val="ListParagraph"/>
        <w:keepNext/>
        <w:numPr>
          <w:ilvl w:val="0"/>
          <w:numId w:val="14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D43EFA">
        <w:rPr>
          <w:rFonts w:ascii="Arial" w:hAnsi="Arial" w:cs="Arial"/>
          <w:sz w:val="32"/>
          <w:szCs w:val="32"/>
          <w:shd w:val="clear" w:color="auto" w:fill="FFFFFF"/>
        </w:rPr>
        <w:t>support the person to find another doctor.</w:t>
      </w:r>
    </w:p>
    <w:p w14:paraId="1D81A5CF" w14:textId="77777777" w:rsidR="00353168" w:rsidRPr="00C8500A" w:rsidRDefault="00353168" w:rsidP="00C8500A">
      <w:pPr>
        <w:keepNext/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793B3A5B" w14:textId="3FB1745A" w:rsidR="006A6E85" w:rsidRDefault="006A6E8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5C97824" w14:textId="77777777" w:rsidR="008C3555" w:rsidRPr="00D43EFA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7A324F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FA3E8CF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64F7DC" w14:textId="7E1D8476" w:rsidR="00DD2A3B" w:rsidRDefault="00B35462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875328" behindDoc="0" locked="0" layoutInCell="1" allowOverlap="1" wp14:anchorId="612A8F60" wp14:editId="6C9C053B">
            <wp:simplePos x="0" y="0"/>
            <wp:positionH relativeFrom="margin">
              <wp:posOffset>-180975</wp:posOffset>
            </wp:positionH>
            <wp:positionV relativeFrom="paragraph">
              <wp:posOffset>60960</wp:posOffset>
            </wp:positionV>
            <wp:extent cx="2060812" cy="1315512"/>
            <wp:effectExtent l="0" t="0" r="0" b="0"/>
            <wp:wrapNone/>
            <wp:docPr id="247" name="Picture 24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13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A3B"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 xml:space="preserve">Finding another doctor could mean: </w:t>
      </w:r>
      <w:r w:rsid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br/>
      </w:r>
    </w:p>
    <w:p w14:paraId="018110F9" w14:textId="4CBF9022" w:rsidR="00DD2A3B" w:rsidRPr="00DD2A3B" w:rsidRDefault="00DD2A3B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telling the person about the SCENZ Group</w:t>
      </w:r>
    </w:p>
    <w:p w14:paraId="4F74E34B" w14:textId="77777777" w:rsidR="00DD2A3B" w:rsidRPr="00DD2A3B" w:rsidRDefault="00DD2A3B" w:rsidP="00DD2A3B">
      <w:pPr>
        <w:pStyle w:val="CommentText"/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52408EFC" w14:textId="6F89B5D1" w:rsidR="00DD2A3B" w:rsidRPr="00DD2A3B" w:rsidRDefault="00DD2A3B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>
        <w:rPr>
          <w:rFonts w:ascii="Arial" w:hAnsi="Arial" w:cs="Arial"/>
          <w:sz w:val="32"/>
          <w:szCs w:val="32"/>
          <w:shd w:val="clear" w:color="auto" w:fill="FFFFFF"/>
          <w:lang w:eastAsia="en-GB"/>
        </w:rPr>
        <w:t>c</w:t>
      </w: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ontacting the SCENZ Group for the person</w:t>
      </w:r>
    </w:p>
    <w:p w14:paraId="11BA3D94" w14:textId="77777777" w:rsidR="00DD2A3B" w:rsidRPr="00DD2A3B" w:rsidRDefault="00DD2A3B" w:rsidP="00DD2A3B">
      <w:pPr>
        <w:pStyle w:val="CommentText"/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28EC4FD6" w14:textId="1B5B7572" w:rsidR="00DD2A3B" w:rsidRPr="00DD2A3B" w:rsidRDefault="00DE24DE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>
        <w:rPr>
          <w:rFonts w:ascii="Arial" w:hAnsi="Arial" w:cs="Arial"/>
          <w:sz w:val="32"/>
          <w:szCs w:val="32"/>
          <w:shd w:val="clear" w:color="auto" w:fill="FFFFFF"/>
          <w:lang w:eastAsia="en-GB"/>
        </w:rPr>
        <w:t>telling the person about another doctor they can see.</w:t>
      </w:r>
    </w:p>
    <w:p w14:paraId="2942C4B5" w14:textId="4896E53E" w:rsidR="00DD2A3B" w:rsidRDefault="00C10FC8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876352" behindDoc="0" locked="0" layoutInCell="1" allowOverlap="1" wp14:anchorId="4C6DD06B" wp14:editId="0209836D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828800" cy="1828800"/>
            <wp:effectExtent l="0" t="0" r="0" b="0"/>
            <wp:wrapNone/>
            <wp:docPr id="248" name="Picture 248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C54FC" w14:textId="556CC38D" w:rsidR="00DD2A3B" w:rsidRPr="00DD2A3B" w:rsidRDefault="00DD2A3B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2FA57CD6" w14:textId="308DD721" w:rsidR="006721AD" w:rsidRPr="00D43EFA" w:rsidRDefault="006721AD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The person can contact the</w:t>
      </w:r>
      <w:r w:rsidRPr="00D43EFA">
        <w:rPr>
          <w:rFonts w:ascii="Arial" w:hAnsi="Arial" w:cs="Arial"/>
          <w:sz w:val="32"/>
          <w:szCs w:val="32"/>
        </w:rPr>
        <w:t xml:space="preserve"> SCENZ </w:t>
      </w:r>
      <w:r w:rsidR="00BD1A58">
        <w:rPr>
          <w:rFonts w:ascii="Arial" w:hAnsi="Arial" w:cs="Arial"/>
          <w:sz w:val="32"/>
          <w:szCs w:val="32"/>
        </w:rPr>
        <w:t>G</w:t>
      </w:r>
      <w:r w:rsidRPr="00D43EFA">
        <w:rPr>
          <w:rFonts w:ascii="Arial" w:hAnsi="Arial" w:cs="Arial"/>
          <w:sz w:val="32"/>
          <w:szCs w:val="32"/>
        </w:rPr>
        <w:t>roup for support to find a doctor who does assisted dying services.</w:t>
      </w:r>
    </w:p>
    <w:p w14:paraId="28C7B959" w14:textId="111E50A5" w:rsidR="006721AD" w:rsidRPr="00D43EFA" w:rsidRDefault="006721AD" w:rsidP="00DD2A3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08CEA50" w14:textId="18331885" w:rsidR="007C4821" w:rsidRPr="00D43EFA" w:rsidRDefault="007C4821" w:rsidP="00DD2A3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33B4B4" w14:textId="77777777" w:rsidR="00C10FC8" w:rsidRDefault="00C10FC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40525F" w14:textId="50184D22" w:rsidR="006721AD" w:rsidRP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I</w:t>
      </w:r>
      <w:r w:rsidRPr="00AF411D">
        <w:rPr>
          <w:rFonts w:ascii="Arial" w:hAnsi="Arial" w:cs="Arial"/>
          <w:b/>
          <w:sz w:val="32"/>
          <w:szCs w:val="32"/>
        </w:rPr>
        <w:t>ndependent medical practitioner</w:t>
      </w:r>
    </w:p>
    <w:p w14:paraId="3908B2DC" w14:textId="57C7A945" w:rsidR="00B35462" w:rsidRDefault="00B35462">
      <w:pPr>
        <w:rPr>
          <w:rFonts w:ascii="Arial" w:hAnsi="Arial" w:cs="Arial"/>
          <w:sz w:val="32"/>
          <w:szCs w:val="32"/>
        </w:rPr>
      </w:pPr>
    </w:p>
    <w:p w14:paraId="698CFC1F" w14:textId="21B597EE" w:rsidR="00C10FC8" w:rsidRDefault="000B7287">
      <w:pPr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8400" behindDoc="0" locked="0" layoutInCell="1" allowOverlap="1" wp14:anchorId="3217537F" wp14:editId="246041D6">
            <wp:simplePos x="0" y="0"/>
            <wp:positionH relativeFrom="margin">
              <wp:posOffset>-267335</wp:posOffset>
            </wp:positionH>
            <wp:positionV relativeFrom="paragraph">
              <wp:posOffset>245019</wp:posOffset>
            </wp:positionV>
            <wp:extent cx="2115944" cy="1257300"/>
            <wp:effectExtent l="0" t="0" r="0" b="0"/>
            <wp:wrapNone/>
            <wp:docPr id="249" name="Picture 249" descr="A person talking into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talking into a microphone&#10;&#10;Description automatically generated with low confidenc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4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24CE4" w14:textId="5044C787" w:rsidR="00D43EFA" w:rsidRPr="00D43EFA" w:rsidRDefault="00D43EFA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D43EFA">
        <w:rPr>
          <w:rFonts w:ascii="Arial" w:hAnsi="Arial" w:cs="Arial"/>
          <w:sz w:val="32"/>
          <w:szCs w:val="32"/>
        </w:rPr>
        <w:t xml:space="preserve">If the attending medical practitioner thinks the person fits the rules for assisted </w:t>
      </w:r>
      <w:r w:rsidR="003B4651" w:rsidRPr="00D43EFA">
        <w:rPr>
          <w:rFonts w:ascii="Arial" w:hAnsi="Arial" w:cs="Arial"/>
          <w:sz w:val="32"/>
          <w:szCs w:val="32"/>
        </w:rPr>
        <w:t>dying</w:t>
      </w:r>
      <w:r w:rsidRPr="00D43EFA">
        <w:rPr>
          <w:rFonts w:ascii="Arial" w:hAnsi="Arial" w:cs="Arial"/>
          <w:sz w:val="32"/>
          <w:szCs w:val="32"/>
        </w:rPr>
        <w:t xml:space="preserve"> they will ask another doctor to check as well.</w:t>
      </w:r>
    </w:p>
    <w:p w14:paraId="3B65B11E" w14:textId="2B7111F6" w:rsidR="00D43EFA" w:rsidRPr="00D43EFA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5136" behindDoc="0" locked="0" layoutInCell="1" allowOverlap="1" wp14:anchorId="4F71FE56" wp14:editId="1D2F4A24">
            <wp:simplePos x="0" y="0"/>
            <wp:positionH relativeFrom="margin">
              <wp:posOffset>-390525</wp:posOffset>
            </wp:positionH>
            <wp:positionV relativeFrom="paragraph">
              <wp:posOffset>453390</wp:posOffset>
            </wp:positionV>
            <wp:extent cx="2237862" cy="1325336"/>
            <wp:effectExtent l="0" t="0" r="0" b="8255"/>
            <wp:wrapNone/>
            <wp:docPr id="1456533838" name="Picture 1456533838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62" cy="132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24CA" w14:textId="2BCAC689" w:rsidR="001448A8" w:rsidRPr="00D43EFA" w:rsidRDefault="00C8480B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5ABD4316" wp14:editId="1FF24AD5">
                <wp:simplePos x="0" y="0"/>
                <wp:positionH relativeFrom="margin">
                  <wp:posOffset>2514600</wp:posOffset>
                </wp:positionH>
                <wp:positionV relativeFrom="paragraph">
                  <wp:posOffset>233680</wp:posOffset>
                </wp:positionV>
                <wp:extent cx="3200400" cy="1191895"/>
                <wp:effectExtent l="0" t="0" r="0" b="825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918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AB1C" id="Rectangle 123" o:spid="_x0000_s1026" style="position:absolute;margin-left:198pt;margin-top:18.4pt;width:252pt;height:93.85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" fillcolor="#bdd7ee" stroked="f" strokeweight="1pt">
                <w10:wrap anchorx="margin"/>
              </v:rect>
            </w:pict>
          </mc:Fallback>
        </mc:AlternateContent>
      </w:r>
    </w:p>
    <w:p w14:paraId="08E83626" w14:textId="77777777" w:rsidR="001448A8" w:rsidRPr="00D43EFA" w:rsidRDefault="001448A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D43EFA">
        <w:rPr>
          <w:rFonts w:ascii="Arial" w:hAnsi="Arial" w:cs="Arial"/>
          <w:sz w:val="32"/>
          <w:szCs w:val="32"/>
        </w:rPr>
        <w:t xml:space="preserve">The second doctor is called the </w:t>
      </w:r>
      <w:r w:rsidRPr="00AF411D">
        <w:rPr>
          <w:rFonts w:ascii="Arial" w:hAnsi="Arial" w:cs="Arial"/>
          <w:b/>
          <w:sz w:val="32"/>
          <w:szCs w:val="32"/>
        </w:rPr>
        <w:t>independent medical practitioner</w:t>
      </w:r>
      <w:r w:rsidRPr="00D43EFA">
        <w:rPr>
          <w:rFonts w:ascii="Arial" w:hAnsi="Arial" w:cs="Arial"/>
          <w:sz w:val="32"/>
          <w:szCs w:val="32"/>
        </w:rPr>
        <w:t>.</w:t>
      </w:r>
    </w:p>
    <w:p w14:paraId="5C53B933" w14:textId="77777777" w:rsidR="001448A8" w:rsidRPr="00D43EFA" w:rsidRDefault="001448A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BB9DA85" w14:textId="77777777" w:rsidR="001448A8" w:rsidRDefault="001448A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0CC10BA7" w14:textId="70D1F5EB" w:rsidR="00C10FC8" w:rsidRDefault="00C10FC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979776" behindDoc="1" locked="0" layoutInCell="1" allowOverlap="1" wp14:anchorId="27805FC0" wp14:editId="3E2B082E">
            <wp:simplePos x="0" y="0"/>
            <wp:positionH relativeFrom="column">
              <wp:posOffset>-123190</wp:posOffset>
            </wp:positionH>
            <wp:positionV relativeFrom="paragraph">
              <wp:posOffset>180975</wp:posOffset>
            </wp:positionV>
            <wp:extent cx="1436144" cy="1485900"/>
            <wp:effectExtent l="0" t="0" r="0" b="0"/>
            <wp:wrapNone/>
            <wp:docPr id="1456533829" name="Picture 145653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checklist check boxes pen tick 2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67" cy="148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This is to be sure:</w:t>
      </w:r>
    </w:p>
    <w:p w14:paraId="4EE8740D" w14:textId="77777777" w:rsidR="00C10FC8" w:rsidRDefault="00C10FC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76C9A4A7" w14:textId="77777777" w:rsidR="00C10FC8" w:rsidRDefault="00D43EFA" w:rsidP="001448A8">
      <w:pPr>
        <w:pStyle w:val="ListParagraph"/>
        <w:numPr>
          <w:ilvl w:val="0"/>
          <w:numId w:val="44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C10FC8">
        <w:rPr>
          <w:rFonts w:ascii="Arial" w:hAnsi="Arial" w:cs="Arial"/>
          <w:sz w:val="32"/>
          <w:szCs w:val="32"/>
        </w:rPr>
        <w:t>they get things right</w:t>
      </w:r>
    </w:p>
    <w:p w14:paraId="471C75A5" w14:textId="77777777" w:rsidR="00C10FC8" w:rsidRDefault="00C10FC8" w:rsidP="001448A8">
      <w:pPr>
        <w:pStyle w:val="ListParagraph"/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5FB176FB" w14:textId="1AC9B474" w:rsidR="00D43EFA" w:rsidRPr="00C10FC8" w:rsidRDefault="00C10FC8" w:rsidP="001448A8">
      <w:pPr>
        <w:pStyle w:val="ListParagraph"/>
        <w:numPr>
          <w:ilvl w:val="0"/>
          <w:numId w:val="44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that the person meets all the rules for assisted dying</w:t>
      </w:r>
      <w:r w:rsidR="00D43EFA" w:rsidRPr="00C10FC8">
        <w:rPr>
          <w:rFonts w:ascii="Arial" w:hAnsi="Arial" w:cs="Arial"/>
          <w:sz w:val="32"/>
          <w:szCs w:val="32"/>
        </w:rPr>
        <w:t>.</w:t>
      </w:r>
    </w:p>
    <w:p w14:paraId="6F2F7ECF" w14:textId="65A89B0E" w:rsidR="00C10FC8" w:rsidRDefault="00C10FC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F6E4AE4" w14:textId="0A053178" w:rsid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448A8">
        <w:rPr>
          <w:noProof/>
          <w:sz w:val="19"/>
          <w:lang w:eastAsia="en-NZ"/>
        </w:rPr>
        <w:lastRenderedPageBreak/>
        <w:drawing>
          <wp:anchor distT="0" distB="0" distL="114300" distR="114300" simplePos="0" relativeHeight="251984896" behindDoc="0" locked="0" layoutInCell="1" allowOverlap="1" wp14:anchorId="7C39795F" wp14:editId="00884574">
            <wp:simplePos x="0" y="0"/>
            <wp:positionH relativeFrom="column">
              <wp:posOffset>-266065</wp:posOffset>
            </wp:positionH>
            <wp:positionV relativeFrom="paragraph">
              <wp:posOffset>50165</wp:posOffset>
            </wp:positionV>
            <wp:extent cx="194310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88" y="21295"/>
                <wp:lineTo x="21388" y="0"/>
                <wp:lineTo x="0" y="0"/>
              </wp:wrapPolygon>
            </wp:wrapThrough>
            <wp:docPr id="1456533833" name="Picture 145653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3" name="interview-meeting talk wheelchair user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P</w:t>
      </w:r>
      <w:r w:rsidRPr="001448A8">
        <w:rPr>
          <w:rFonts w:ascii="Arial" w:hAnsi="Arial" w:cs="Arial"/>
          <w:b/>
          <w:bCs/>
          <w:sz w:val="32"/>
          <w:szCs w:val="32"/>
        </w:rPr>
        <w:t>sychiatrist</w:t>
      </w:r>
      <w:r>
        <w:rPr>
          <w:noProof/>
          <w:lang w:eastAsia="en-NZ"/>
        </w:rPr>
        <w:t xml:space="preserve"> </w:t>
      </w:r>
    </w:p>
    <w:p w14:paraId="6809C8E6" w14:textId="090B1A86" w:rsidR="001448A8" w:rsidRPr="001448A8" w:rsidRDefault="001448A8" w:rsidP="001448A8">
      <w:pPr>
        <w:pStyle w:val="ListParagraph"/>
        <w:spacing w:line="360" w:lineRule="auto"/>
        <w:ind w:left="4046"/>
        <w:rPr>
          <w:rFonts w:ascii="Arial" w:hAnsi="Arial" w:cs="Arial"/>
          <w:sz w:val="28"/>
          <w:szCs w:val="32"/>
        </w:rPr>
      </w:pPr>
    </w:p>
    <w:p w14:paraId="38B8C29D" w14:textId="053BF3EF" w:rsidR="007C7ED0" w:rsidRPr="001448A8" w:rsidRDefault="007C7ED0" w:rsidP="001448A8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sz w:val="32"/>
          <w:szCs w:val="32"/>
        </w:rPr>
        <w:t xml:space="preserve">The person may </w:t>
      </w:r>
      <w:r w:rsidR="00BD1A58" w:rsidRPr="001448A8">
        <w:rPr>
          <w:rFonts w:ascii="Arial" w:hAnsi="Arial" w:cs="Arial"/>
          <w:sz w:val="32"/>
          <w:szCs w:val="32"/>
        </w:rPr>
        <w:t xml:space="preserve">also </w:t>
      </w:r>
      <w:r w:rsidRPr="001448A8">
        <w:rPr>
          <w:rFonts w:ascii="Arial" w:hAnsi="Arial" w:cs="Arial"/>
          <w:sz w:val="32"/>
          <w:szCs w:val="32"/>
        </w:rPr>
        <w:t xml:space="preserve">need to see a </w:t>
      </w:r>
      <w:r w:rsidRPr="001448A8">
        <w:rPr>
          <w:rFonts w:ascii="Arial" w:hAnsi="Arial" w:cs="Arial"/>
          <w:b/>
          <w:bCs/>
          <w:sz w:val="32"/>
          <w:szCs w:val="32"/>
        </w:rPr>
        <w:t>psychiatrist</w:t>
      </w:r>
      <w:r w:rsidRPr="001448A8">
        <w:rPr>
          <w:rFonts w:ascii="Arial" w:hAnsi="Arial" w:cs="Arial"/>
          <w:sz w:val="32"/>
          <w:szCs w:val="32"/>
        </w:rPr>
        <w:t>.</w:t>
      </w:r>
    </w:p>
    <w:p w14:paraId="05D6122A" w14:textId="527D179F" w:rsidR="007C7ED0" w:rsidRPr="001448A8" w:rsidRDefault="007C7ED0">
      <w:pPr>
        <w:spacing w:line="360" w:lineRule="auto"/>
        <w:ind w:left="3686"/>
        <w:rPr>
          <w:rFonts w:ascii="Arial" w:hAnsi="Arial" w:cs="Arial"/>
          <w:sz w:val="28"/>
          <w:szCs w:val="32"/>
        </w:rPr>
      </w:pPr>
    </w:p>
    <w:p w14:paraId="13A66B9D" w14:textId="2400168A" w:rsidR="008C3555" w:rsidRPr="001448A8" w:rsidRDefault="00C8480B">
      <w:pPr>
        <w:spacing w:line="360" w:lineRule="auto"/>
        <w:ind w:left="3686"/>
        <w:rPr>
          <w:rFonts w:ascii="Arial" w:hAnsi="Arial" w:cs="Arial"/>
          <w:sz w:val="28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5952AF18" wp14:editId="29C51109">
                <wp:simplePos x="0" y="0"/>
                <wp:positionH relativeFrom="margin">
                  <wp:posOffset>2505710</wp:posOffset>
                </wp:positionH>
                <wp:positionV relativeFrom="paragraph">
                  <wp:posOffset>144780</wp:posOffset>
                </wp:positionV>
                <wp:extent cx="3209290" cy="904875"/>
                <wp:effectExtent l="0" t="0" r="0" b="952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904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26930" id="Rectangle 124" o:spid="_x0000_s1026" style="position:absolute;margin-left:197.3pt;margin-top:11.4pt;width:252.7pt;height:71.25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" fillcolor="#bdd7ee" stroked="f" strokeweight="1pt">
                <w10:wrap anchorx="margin"/>
              </v:rect>
            </w:pict>
          </mc:Fallback>
        </mc:AlternateContent>
      </w:r>
    </w:p>
    <w:p w14:paraId="4FF0B3AD" w14:textId="424D6F5B" w:rsidR="007C7ED0" w:rsidRPr="007C7ED0" w:rsidRDefault="007C7ED0" w:rsidP="001448A8">
      <w:pPr>
        <w:spacing w:line="360" w:lineRule="auto"/>
        <w:ind w:left="4253" w:right="-188"/>
        <w:rPr>
          <w:rFonts w:ascii="Arial" w:hAnsi="Arial" w:cs="Arial"/>
          <w:sz w:val="32"/>
          <w:szCs w:val="32"/>
        </w:rPr>
      </w:pPr>
      <w:r w:rsidRPr="007C7ED0">
        <w:rPr>
          <w:rFonts w:ascii="Arial" w:hAnsi="Arial" w:cs="Arial"/>
          <w:sz w:val="32"/>
          <w:szCs w:val="32"/>
        </w:rPr>
        <w:t xml:space="preserve">A </w:t>
      </w:r>
      <w:r w:rsidRPr="008C3555">
        <w:rPr>
          <w:rFonts w:ascii="Arial" w:hAnsi="Arial" w:cs="Arial"/>
          <w:b/>
          <w:bCs/>
          <w:sz w:val="32"/>
          <w:szCs w:val="32"/>
        </w:rPr>
        <w:t>psychiatrist</w:t>
      </w:r>
      <w:r w:rsidRPr="007C7ED0">
        <w:rPr>
          <w:rFonts w:ascii="Arial" w:hAnsi="Arial" w:cs="Arial"/>
          <w:sz w:val="32"/>
          <w:szCs w:val="32"/>
        </w:rPr>
        <w:t xml:space="preserve"> is a doctor who knows a lot about mental health.</w:t>
      </w:r>
    </w:p>
    <w:p w14:paraId="271553FF" w14:textId="540985EA" w:rsidR="007C7ED0" w:rsidRPr="001448A8" w:rsidRDefault="007C7ED0">
      <w:pPr>
        <w:spacing w:line="360" w:lineRule="auto"/>
        <w:ind w:left="3686"/>
        <w:rPr>
          <w:rFonts w:ascii="Arial" w:hAnsi="Arial" w:cs="Arial"/>
          <w:sz w:val="28"/>
          <w:szCs w:val="32"/>
          <w:highlight w:val="green"/>
        </w:rPr>
      </w:pPr>
    </w:p>
    <w:p w14:paraId="0F5FAFCB" w14:textId="0C833B69" w:rsidR="00B35462" w:rsidRPr="001448A8" w:rsidRDefault="00B35462">
      <w:pPr>
        <w:rPr>
          <w:rFonts w:ascii="Arial" w:hAnsi="Arial" w:cs="Arial"/>
          <w:sz w:val="28"/>
          <w:szCs w:val="32"/>
        </w:rPr>
      </w:pPr>
    </w:p>
    <w:p w14:paraId="218AD7F4" w14:textId="0EAE126B" w:rsidR="00C10FC8" w:rsidRDefault="001448A8">
      <w:pPr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59000904" wp14:editId="45BA8D4C">
            <wp:simplePos x="0" y="0"/>
            <wp:positionH relativeFrom="margin">
              <wp:posOffset>-204212</wp:posOffset>
            </wp:positionH>
            <wp:positionV relativeFrom="paragraph">
              <wp:posOffset>250190</wp:posOffset>
            </wp:positionV>
            <wp:extent cx="1877310" cy="1542197"/>
            <wp:effectExtent l="0" t="0" r="8890" b="1270"/>
            <wp:wrapNone/>
            <wp:docPr id="250" name="Picture 250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10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B894" w14:textId="50D4CC4A" w:rsid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</w:t>
      </w:r>
      <w:r w:rsidRPr="001448A8">
        <w:rPr>
          <w:rFonts w:ascii="Arial" w:hAnsi="Arial" w:cs="Arial"/>
          <w:b/>
          <w:sz w:val="32"/>
          <w:szCs w:val="32"/>
        </w:rPr>
        <w:t>urse practitioner</w:t>
      </w:r>
    </w:p>
    <w:p w14:paraId="6051D541" w14:textId="608C707B" w:rsidR="001448A8" w:rsidRPr="001448A8" w:rsidRDefault="001448A8" w:rsidP="001448A8">
      <w:pPr>
        <w:pStyle w:val="ListParagraph"/>
        <w:spacing w:line="360" w:lineRule="auto"/>
        <w:ind w:left="4111"/>
        <w:rPr>
          <w:rFonts w:ascii="Arial" w:hAnsi="Arial" w:cs="Arial"/>
          <w:sz w:val="28"/>
          <w:szCs w:val="32"/>
        </w:rPr>
      </w:pPr>
    </w:p>
    <w:p w14:paraId="23F8F100" w14:textId="29349A9D" w:rsidR="00D43EFA" w:rsidRPr="001448A8" w:rsidRDefault="00F93C7B" w:rsidP="001448A8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sz w:val="32"/>
          <w:szCs w:val="32"/>
        </w:rPr>
        <w:t>The person</w:t>
      </w:r>
      <w:r w:rsidR="007B14B1" w:rsidRPr="001448A8">
        <w:rPr>
          <w:rFonts w:ascii="Arial" w:hAnsi="Arial" w:cs="Arial"/>
          <w:sz w:val="32"/>
          <w:szCs w:val="32"/>
        </w:rPr>
        <w:t xml:space="preserve"> may also have a </w:t>
      </w:r>
      <w:r w:rsidR="007B14B1" w:rsidRPr="001448A8">
        <w:rPr>
          <w:rFonts w:ascii="Arial" w:hAnsi="Arial" w:cs="Arial"/>
          <w:b/>
          <w:sz w:val="32"/>
          <w:szCs w:val="32"/>
        </w:rPr>
        <w:t>nurse practitioner</w:t>
      </w:r>
      <w:r w:rsidR="00D43EFA" w:rsidRPr="001448A8">
        <w:rPr>
          <w:rFonts w:ascii="Arial" w:hAnsi="Arial" w:cs="Arial"/>
          <w:sz w:val="32"/>
          <w:szCs w:val="32"/>
        </w:rPr>
        <w:t>.</w:t>
      </w:r>
    </w:p>
    <w:p w14:paraId="2957127E" w14:textId="5B20975B" w:rsidR="00D43EFA" w:rsidRPr="001448A8" w:rsidRDefault="00D43EFA">
      <w:pPr>
        <w:spacing w:line="360" w:lineRule="auto"/>
        <w:ind w:left="3686"/>
        <w:rPr>
          <w:rFonts w:ascii="Arial" w:hAnsi="Arial" w:cs="Arial"/>
          <w:sz w:val="24"/>
          <w:szCs w:val="32"/>
        </w:rPr>
      </w:pPr>
    </w:p>
    <w:p w14:paraId="55AFF9BE" w14:textId="0C5B5ECB" w:rsidR="00D43EFA" w:rsidRPr="001448A8" w:rsidRDefault="00C8480B">
      <w:pPr>
        <w:spacing w:line="360" w:lineRule="auto"/>
        <w:ind w:left="3686"/>
        <w:rPr>
          <w:rFonts w:ascii="Arial" w:hAnsi="Arial" w:cs="Arial"/>
          <w:sz w:val="24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14380B02" wp14:editId="49FBD39B">
                <wp:simplePos x="0" y="0"/>
                <wp:positionH relativeFrom="margin">
                  <wp:posOffset>2505710</wp:posOffset>
                </wp:positionH>
                <wp:positionV relativeFrom="paragraph">
                  <wp:posOffset>162561</wp:posOffset>
                </wp:positionV>
                <wp:extent cx="3323590" cy="348615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590" cy="3486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E3022" id="Rectangle 192" o:spid="_x0000_s1026" style="position:absolute;margin-left:197.3pt;margin-top:12.8pt;width:261.7pt;height:274.5pt;z-index:-2512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" fillcolor="#bdd7ee" stroked="f" strokeweight="1pt">
                <w10:wrap anchorx="margin"/>
              </v:rect>
            </w:pict>
          </mc:Fallback>
        </mc:AlternateContent>
      </w:r>
    </w:p>
    <w:p w14:paraId="40B7C984" w14:textId="1B206155" w:rsidR="00D43EFA" w:rsidRPr="001448A8" w:rsidRDefault="001448A8" w:rsidP="001448A8">
      <w:pPr>
        <w:spacing w:line="360" w:lineRule="auto"/>
        <w:ind w:left="4253"/>
        <w:rPr>
          <w:rFonts w:ascii="Arial" w:hAnsi="Arial" w:cs="Arial"/>
          <w:b/>
          <w:sz w:val="24"/>
          <w:szCs w:val="32"/>
        </w:rPr>
      </w:pPr>
      <w:r w:rsidRPr="00B3546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2F8D5C1C" wp14:editId="73CDA2FD">
            <wp:simplePos x="0" y="0"/>
            <wp:positionH relativeFrom="margin">
              <wp:posOffset>342265</wp:posOffset>
            </wp:positionH>
            <wp:positionV relativeFrom="paragraph">
              <wp:posOffset>565146</wp:posOffset>
            </wp:positionV>
            <wp:extent cx="711740" cy="2292824"/>
            <wp:effectExtent l="0" t="0" r="0" b="0"/>
            <wp:wrapNone/>
            <wp:docPr id="251" name="Picture 251" descr="A person wearing a white lab c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erson wearing a white lab co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EFA" w:rsidRPr="005C317E">
        <w:rPr>
          <w:rFonts w:ascii="Arial" w:hAnsi="Arial" w:cs="Arial"/>
          <w:sz w:val="32"/>
          <w:szCs w:val="32"/>
        </w:rPr>
        <w:t xml:space="preserve">A </w:t>
      </w:r>
      <w:r w:rsidR="00D43EFA" w:rsidRPr="00AF411D">
        <w:rPr>
          <w:rFonts w:ascii="Arial" w:hAnsi="Arial" w:cs="Arial"/>
          <w:b/>
          <w:sz w:val="32"/>
          <w:szCs w:val="32"/>
        </w:rPr>
        <w:t>nurse practitioner</w:t>
      </w:r>
      <w:r w:rsidR="00D43EFA" w:rsidRPr="005C317E">
        <w:rPr>
          <w:rFonts w:ascii="Arial" w:hAnsi="Arial" w:cs="Arial"/>
          <w:sz w:val="32"/>
          <w:szCs w:val="32"/>
        </w:rPr>
        <w:t xml:space="preserve"> is a nurse who:</w:t>
      </w:r>
      <w:r w:rsidR="008C3555">
        <w:rPr>
          <w:rFonts w:ascii="Arial" w:hAnsi="Arial" w:cs="Arial"/>
          <w:sz w:val="32"/>
          <w:szCs w:val="32"/>
        </w:rPr>
        <w:br/>
      </w:r>
    </w:p>
    <w:p w14:paraId="453024D3" w14:textId="5D518321" w:rsidR="00D43EFA" w:rsidRPr="001448A8" w:rsidRDefault="00D43EFA" w:rsidP="001448A8">
      <w:pPr>
        <w:pStyle w:val="ListParagraph"/>
        <w:numPr>
          <w:ilvl w:val="0"/>
          <w:numId w:val="15"/>
        </w:numPr>
        <w:spacing w:line="360" w:lineRule="auto"/>
        <w:ind w:left="4820" w:hanging="567"/>
        <w:rPr>
          <w:rFonts w:ascii="Arial" w:hAnsi="Arial" w:cs="Arial"/>
          <w:sz w:val="24"/>
          <w:szCs w:val="32"/>
        </w:rPr>
      </w:pPr>
      <w:r w:rsidRPr="005C317E">
        <w:rPr>
          <w:rFonts w:ascii="Arial" w:hAnsi="Arial" w:cs="Arial"/>
          <w:sz w:val="32"/>
          <w:szCs w:val="32"/>
        </w:rPr>
        <w:t>has done more study</w:t>
      </w:r>
      <w:r w:rsidR="00BD1A58">
        <w:rPr>
          <w:rFonts w:ascii="Arial" w:hAnsi="Arial" w:cs="Arial"/>
          <w:sz w:val="32"/>
          <w:szCs w:val="32"/>
        </w:rPr>
        <w:t xml:space="preserve"> </w:t>
      </w:r>
      <w:r w:rsidR="008C3555">
        <w:rPr>
          <w:rFonts w:ascii="Arial" w:hAnsi="Arial" w:cs="Arial"/>
          <w:sz w:val="32"/>
          <w:szCs w:val="32"/>
        </w:rPr>
        <w:br/>
      </w:r>
    </w:p>
    <w:p w14:paraId="71E821FD" w14:textId="36C90D00" w:rsidR="00D43EFA" w:rsidRPr="005C317E" w:rsidRDefault="00D43EFA" w:rsidP="001448A8">
      <w:pPr>
        <w:pStyle w:val="ListParagraph"/>
        <w:numPr>
          <w:ilvl w:val="0"/>
          <w:numId w:val="15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C317E">
        <w:rPr>
          <w:rFonts w:ascii="Arial" w:hAnsi="Arial" w:cs="Arial"/>
          <w:sz w:val="32"/>
          <w:szCs w:val="32"/>
        </w:rPr>
        <w:t>can do some of the things a doctor usually does.</w:t>
      </w:r>
    </w:p>
    <w:p w14:paraId="785A76B0" w14:textId="41882617" w:rsidR="00D43EFA" w:rsidRPr="001448A8" w:rsidRDefault="00D43EFA" w:rsidP="001448A8">
      <w:pPr>
        <w:spacing w:line="360" w:lineRule="auto"/>
        <w:ind w:left="4111"/>
        <w:rPr>
          <w:rFonts w:ascii="Arial" w:hAnsi="Arial" w:cs="Arial"/>
          <w:sz w:val="28"/>
          <w:szCs w:val="32"/>
        </w:rPr>
      </w:pPr>
    </w:p>
    <w:p w14:paraId="1F2A066A" w14:textId="04FC19C5" w:rsidR="00D43EFA" w:rsidRPr="00DF51A3" w:rsidRDefault="00C10FC8" w:rsidP="00E646C7">
      <w:pPr>
        <w:spacing w:line="360" w:lineRule="auto"/>
        <w:ind w:left="4253" w:right="-43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nurse practitioner is called the </w:t>
      </w:r>
      <w:r w:rsidR="00D43EFA" w:rsidRPr="00DF51A3">
        <w:rPr>
          <w:rFonts w:ascii="Arial" w:hAnsi="Arial" w:cs="Arial"/>
          <w:b/>
          <w:bCs/>
          <w:sz w:val="32"/>
          <w:szCs w:val="32"/>
        </w:rPr>
        <w:t>attending nurse practitioner</w:t>
      </w:r>
      <w:r w:rsidR="00D43EFA" w:rsidRPr="00DF51A3">
        <w:rPr>
          <w:rFonts w:ascii="Arial" w:hAnsi="Arial" w:cs="Arial"/>
          <w:sz w:val="32"/>
          <w:szCs w:val="32"/>
        </w:rPr>
        <w:t>.</w:t>
      </w:r>
    </w:p>
    <w:p w14:paraId="0D0C3FBA" w14:textId="467CE3D2" w:rsidR="00DF51A3" w:rsidRPr="00DF51A3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10FC8">
        <w:rPr>
          <w:b/>
          <w:noProof/>
          <w:lang w:eastAsia="en-NZ"/>
        </w:rPr>
        <w:lastRenderedPageBreak/>
        <w:drawing>
          <wp:anchor distT="0" distB="0" distL="114300" distR="114300" simplePos="0" relativeHeight="252014592" behindDoc="0" locked="0" layoutInCell="1" allowOverlap="1" wp14:anchorId="403CCDEC" wp14:editId="08563EC4">
            <wp:simplePos x="0" y="0"/>
            <wp:positionH relativeFrom="margin">
              <wp:posOffset>-318679</wp:posOffset>
            </wp:positionH>
            <wp:positionV relativeFrom="paragraph">
              <wp:posOffset>0</wp:posOffset>
            </wp:positionV>
            <wp:extent cx="1952898" cy="1181265"/>
            <wp:effectExtent l="0" t="0" r="9525" b="0"/>
            <wp:wrapNone/>
            <wp:docPr id="474" name="Picture 47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1A3" w:rsidRPr="00DF51A3">
        <w:rPr>
          <w:rFonts w:ascii="Arial" w:hAnsi="Arial" w:cs="Arial"/>
          <w:sz w:val="32"/>
          <w:szCs w:val="32"/>
        </w:rPr>
        <w:t>An attending nurse practitioner works with the attending medical practitioner.</w:t>
      </w:r>
    </w:p>
    <w:p w14:paraId="3E6E1F95" w14:textId="30FFBF00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2A76444" w14:textId="7560096B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D95C34" w14:textId="00564FCD" w:rsidR="00DF51A3" w:rsidRPr="00DF51A3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12544" behindDoc="0" locked="0" layoutInCell="1" allowOverlap="1" wp14:anchorId="7620CF31" wp14:editId="43721135">
            <wp:simplePos x="0" y="0"/>
            <wp:positionH relativeFrom="column">
              <wp:posOffset>-111125</wp:posOffset>
            </wp:positionH>
            <wp:positionV relativeFrom="paragraph">
              <wp:posOffset>77470</wp:posOffset>
            </wp:positionV>
            <wp:extent cx="2004060" cy="2830195"/>
            <wp:effectExtent l="19050" t="19050" r="15240" b="27305"/>
            <wp:wrapThrough wrapText="bothSides">
              <wp:wrapPolygon edited="0">
                <wp:start x="-205" y="-145"/>
                <wp:lineTo x="-205" y="21663"/>
                <wp:lineTo x="21559" y="21663"/>
                <wp:lineTo x="21559" y="-145"/>
                <wp:lineTo x="-205" y="-145"/>
              </wp:wrapPolygon>
            </wp:wrapThrough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4" t="18178" r="24883" b="8790"/>
                    <a:stretch/>
                  </pic:blipFill>
                  <pic:spPr bwMode="auto">
                    <a:xfrm>
                      <a:off x="0" y="0"/>
                      <a:ext cx="2004060" cy="2830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A3" w:rsidRPr="00DF51A3">
        <w:rPr>
          <w:rFonts w:ascii="Arial" w:hAnsi="Arial" w:cs="Arial"/>
          <w:sz w:val="32"/>
          <w:szCs w:val="32"/>
        </w:rPr>
        <w:t>The attending practitioner can support with planning.</w:t>
      </w:r>
    </w:p>
    <w:p w14:paraId="2C745AA8" w14:textId="4C0776C1" w:rsid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66ABFB1" w14:textId="77777777" w:rsidR="007C7ED0" w:rsidRPr="00DF51A3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DA4C6B3" w14:textId="77777777" w:rsidR="002B6D92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 xml:space="preserve">In this document we use </w:t>
      </w:r>
      <w:r w:rsidRPr="00DF51A3">
        <w:rPr>
          <w:rFonts w:ascii="Arial" w:hAnsi="Arial" w:cs="Arial"/>
          <w:b/>
          <w:bCs/>
          <w:sz w:val="32"/>
          <w:szCs w:val="32"/>
        </w:rPr>
        <w:t xml:space="preserve">attending practitioner </w:t>
      </w:r>
      <w:r w:rsidRPr="00DF51A3">
        <w:rPr>
          <w:rFonts w:ascii="Arial" w:hAnsi="Arial" w:cs="Arial"/>
          <w:sz w:val="32"/>
          <w:szCs w:val="32"/>
        </w:rPr>
        <w:t>to mean either</w:t>
      </w:r>
      <w:r w:rsidR="002B6D92">
        <w:rPr>
          <w:rFonts w:ascii="Arial" w:hAnsi="Arial" w:cs="Arial"/>
          <w:sz w:val="32"/>
          <w:szCs w:val="32"/>
        </w:rPr>
        <w:t>:</w:t>
      </w:r>
    </w:p>
    <w:p w14:paraId="31AA53F6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F6A5816" w14:textId="34DB44C2" w:rsidR="002B6D92" w:rsidRDefault="00DF51A3" w:rsidP="00AF411D">
      <w:pPr>
        <w:pStyle w:val="ListParagraph"/>
        <w:numPr>
          <w:ilvl w:val="0"/>
          <w:numId w:val="3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the attending medical practitioner </w:t>
      </w:r>
    </w:p>
    <w:p w14:paraId="1254519B" w14:textId="29F5CB22" w:rsidR="002B6D92" w:rsidRDefault="002B6D92" w:rsidP="00AF411D">
      <w:pPr>
        <w:pStyle w:val="ListParagraph"/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7CB54B7" w14:textId="2F66447F" w:rsidR="002B6D92" w:rsidRDefault="00DF51A3" w:rsidP="00AF411D">
      <w:pPr>
        <w:pStyle w:val="ListParagraph"/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or </w:t>
      </w:r>
    </w:p>
    <w:p w14:paraId="1B34B88D" w14:textId="122962F6" w:rsidR="002B6D92" w:rsidRDefault="002B6D92" w:rsidP="00AF411D">
      <w:pPr>
        <w:pStyle w:val="ListParagraph"/>
        <w:spacing w:line="360" w:lineRule="auto"/>
        <w:ind w:left="4046"/>
        <w:rPr>
          <w:rFonts w:ascii="Arial" w:hAnsi="Arial" w:cs="Arial"/>
          <w:sz w:val="32"/>
          <w:szCs w:val="32"/>
        </w:rPr>
      </w:pPr>
    </w:p>
    <w:p w14:paraId="104D5915" w14:textId="1069F112" w:rsidR="00DF51A3" w:rsidRPr="00AF411D" w:rsidRDefault="00DF51A3" w:rsidP="00AF411D">
      <w:pPr>
        <w:pStyle w:val="ListParagraph"/>
        <w:numPr>
          <w:ilvl w:val="0"/>
          <w:numId w:val="3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>the attending nurse practitioner.</w:t>
      </w:r>
    </w:p>
    <w:p w14:paraId="1375438D" w14:textId="4B51FF4D" w:rsidR="00DF51A3" w:rsidRPr="00DF51A3" w:rsidRDefault="00E646C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0" locked="0" layoutInCell="1" allowOverlap="1" wp14:anchorId="25EC6061" wp14:editId="49309E08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714500" cy="1714500"/>
            <wp:effectExtent l="0" t="0" r="0" b="0"/>
            <wp:wrapThrough wrapText="bothSides">
              <wp:wrapPolygon edited="0">
                <wp:start x="13680" y="2880"/>
                <wp:lineTo x="4800" y="5280"/>
                <wp:lineTo x="2400" y="6000"/>
                <wp:lineTo x="2400" y="7200"/>
                <wp:lineTo x="240" y="11040"/>
                <wp:lineTo x="0" y="11760"/>
                <wp:lineTo x="0" y="18960"/>
                <wp:lineTo x="21360" y="18960"/>
                <wp:lineTo x="21360" y="8880"/>
                <wp:lineTo x="16080" y="2880"/>
                <wp:lineTo x="13680" y="288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alth appointment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224B" w14:textId="091444B9" w:rsidR="00F70326" w:rsidRPr="00DF51A3" w:rsidRDefault="00F7032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99D2DF1" w14:textId="055C881E" w:rsidR="00DF51A3" w:rsidRPr="00DF51A3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</w:t>
      </w:r>
      <w:r w:rsidR="00DF51A3" w:rsidRPr="00DF51A3">
        <w:rPr>
          <w:rFonts w:ascii="Arial" w:hAnsi="Arial" w:cs="Arial"/>
          <w:sz w:val="32"/>
          <w:szCs w:val="32"/>
        </w:rPr>
        <w:t xml:space="preserve">ther </w:t>
      </w:r>
      <w:r>
        <w:rPr>
          <w:rFonts w:ascii="Arial" w:hAnsi="Arial" w:cs="Arial"/>
          <w:sz w:val="32"/>
          <w:szCs w:val="32"/>
        </w:rPr>
        <w:t>health workers</w:t>
      </w:r>
      <w:r w:rsidR="00DF51A3" w:rsidRPr="00DF51A3">
        <w:rPr>
          <w:rFonts w:ascii="Arial" w:hAnsi="Arial" w:cs="Arial"/>
          <w:sz w:val="32"/>
          <w:szCs w:val="32"/>
        </w:rPr>
        <w:t xml:space="preserve"> the person </w:t>
      </w:r>
      <w:r>
        <w:rPr>
          <w:rFonts w:ascii="Arial" w:hAnsi="Arial" w:cs="Arial"/>
          <w:sz w:val="32"/>
          <w:szCs w:val="32"/>
        </w:rPr>
        <w:t xml:space="preserve">usually </w:t>
      </w:r>
      <w:r w:rsidR="00DF51A3" w:rsidRPr="00DF51A3">
        <w:rPr>
          <w:rFonts w:ascii="Arial" w:hAnsi="Arial" w:cs="Arial"/>
          <w:sz w:val="32"/>
          <w:szCs w:val="32"/>
        </w:rPr>
        <w:t>sees may also support them.</w:t>
      </w:r>
    </w:p>
    <w:p w14:paraId="02D77317" w14:textId="1E66F2FA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628B04" w14:textId="1AF8BE5A" w:rsidR="00ED0DA4" w:rsidRPr="00ED0DA4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3EB57C4" wp14:editId="3B6F66B9">
                <wp:simplePos x="0" y="0"/>
                <wp:positionH relativeFrom="column">
                  <wp:posOffset>973455</wp:posOffset>
                </wp:positionH>
                <wp:positionV relativeFrom="paragraph">
                  <wp:posOffset>163013</wp:posOffset>
                </wp:positionV>
                <wp:extent cx="783772" cy="762000"/>
                <wp:effectExtent l="0" t="0" r="0" b="0"/>
                <wp:wrapThrough wrapText="bothSides">
                  <wp:wrapPolygon edited="0">
                    <wp:start x="5251" y="3240"/>
                    <wp:lineTo x="5251" y="3780"/>
                    <wp:lineTo x="4726" y="11880"/>
                    <wp:lineTo x="4726" y="12420"/>
                    <wp:lineTo x="5251" y="17820"/>
                    <wp:lineTo x="15754" y="17820"/>
                    <wp:lineTo x="17854" y="17820"/>
                    <wp:lineTo x="17854" y="6480"/>
                    <wp:lineTo x="15754" y="3240"/>
                    <wp:lineTo x="5251" y="3240"/>
                  </wp:wrapPolygon>
                </wp:wrapThrough>
                <wp:docPr id="243" name="Multipl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762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0E249" id="Multiply 243" o:spid="_x0000_s1026" style="position:absolute;margin-left:76.65pt;margin-top:12.85pt;width:61.7pt;height:60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" path="m125776,247264l250708,118763,391886,256018,533064,118763,657996,247264,520439,381000,657996,514736,533064,643237,391886,505982,250708,643237,125776,514736,263333,381000,125776,247264xe" fillcolor="red" stroked="f" strokeweight="2pt">
                <v:path arrowok="t" o:connecttype="custom" o:connectlocs="125776,247264;250708,118763;391886,256018;533064,118763;657996,247264;520439,381000;657996,514736;533064,643237;391886,505982;250708,643237;125776,514736;263333,381000;125776,247264" o:connectangles="0,0,0,0,0,0,0,0,0,0,0,0,0"/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6640" behindDoc="1" locked="0" layoutInCell="1" allowOverlap="1" wp14:anchorId="2697DCE8" wp14:editId="53AB357F">
            <wp:simplePos x="0" y="0"/>
            <wp:positionH relativeFrom="column">
              <wp:posOffset>-398145</wp:posOffset>
            </wp:positionH>
            <wp:positionV relativeFrom="paragraph">
              <wp:posOffset>-261258</wp:posOffset>
            </wp:positionV>
            <wp:extent cx="2155190" cy="152400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NZ MONEY-01 (2)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CB6" w:rsidRPr="00DF51A3">
        <w:rPr>
          <w:rFonts w:ascii="Arial" w:hAnsi="Arial" w:cs="Arial"/>
          <w:sz w:val="32"/>
          <w:szCs w:val="32"/>
        </w:rPr>
        <w:t>A person does not</w:t>
      </w:r>
      <w:r w:rsidR="006F429E" w:rsidRPr="00DF51A3">
        <w:rPr>
          <w:rFonts w:ascii="Arial" w:hAnsi="Arial" w:cs="Arial"/>
          <w:sz w:val="32"/>
          <w:szCs w:val="32"/>
        </w:rPr>
        <w:t xml:space="preserve"> </w:t>
      </w:r>
      <w:r w:rsidR="00EE03D3" w:rsidRPr="00DF51A3">
        <w:rPr>
          <w:rFonts w:ascii="Arial" w:hAnsi="Arial" w:cs="Arial"/>
          <w:sz w:val="32"/>
          <w:szCs w:val="32"/>
        </w:rPr>
        <w:t>have to pay</w:t>
      </w:r>
      <w:r w:rsidR="002B6D92">
        <w:rPr>
          <w:rFonts w:ascii="Arial" w:hAnsi="Arial" w:cs="Arial"/>
          <w:sz w:val="32"/>
          <w:szCs w:val="32"/>
        </w:rPr>
        <w:t xml:space="preserve"> money</w:t>
      </w:r>
      <w:r w:rsidR="00EE03D3" w:rsidRPr="00DF51A3">
        <w:rPr>
          <w:rFonts w:ascii="Arial" w:hAnsi="Arial" w:cs="Arial"/>
          <w:sz w:val="32"/>
          <w:szCs w:val="32"/>
        </w:rPr>
        <w:t xml:space="preserve"> for </w:t>
      </w:r>
      <w:r w:rsidR="00ED0DA4" w:rsidRPr="00DF51A3">
        <w:rPr>
          <w:rFonts w:ascii="Arial" w:hAnsi="Arial" w:cs="Arial"/>
          <w:sz w:val="32"/>
          <w:szCs w:val="32"/>
        </w:rPr>
        <w:t>assisted dying.</w:t>
      </w:r>
    </w:p>
    <w:p w14:paraId="29C03C48" w14:textId="77777777" w:rsidR="00ED0DA4" w:rsidRPr="00ED0DA4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F469CA" w14:textId="77777777" w:rsidR="00ED0DA4" w:rsidRPr="00ED0DA4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AA92243" w14:textId="4ABB6DAA" w:rsidR="00ED0DA4" w:rsidRPr="00ED0DA4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9712" behindDoc="1" locked="0" layoutInCell="1" allowOverlap="1" wp14:anchorId="32A0E3C5" wp14:editId="0E431638">
            <wp:simplePos x="0" y="0"/>
            <wp:positionH relativeFrom="column">
              <wp:posOffset>-391885</wp:posOffset>
            </wp:positionH>
            <wp:positionV relativeFrom="paragraph">
              <wp:posOffset>175713</wp:posOffset>
            </wp:positionV>
            <wp:extent cx="2155190" cy="15240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NZ MONEY-01 (2)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A4" w:rsidRPr="00ED0DA4">
        <w:rPr>
          <w:rFonts w:ascii="Arial" w:hAnsi="Arial" w:cs="Arial"/>
          <w:sz w:val="32"/>
          <w:szCs w:val="32"/>
        </w:rPr>
        <w:t>They may still have to pay for other health costs.</w:t>
      </w:r>
    </w:p>
    <w:p w14:paraId="43C61503" w14:textId="77777777" w:rsidR="00ED0DA4" w:rsidRPr="00535AAC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E7DB15" w14:textId="21A81931" w:rsidR="00EE03D3" w:rsidRPr="00535AAC" w:rsidRDefault="00EE03D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DB3721" w14:textId="45CA730E" w:rsidR="008C7849" w:rsidRPr="00535AAC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>The person should keep speaking to their usual doctor for other medical care.</w:t>
      </w:r>
    </w:p>
    <w:p w14:paraId="775FEBC9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3E5017A6" w14:textId="77777777" w:rsidR="008C7849" w:rsidRDefault="008C7849" w:rsidP="00AF411D">
      <w:pPr>
        <w:spacing w:line="360" w:lineRule="auto"/>
        <w:rPr>
          <w:b/>
          <w:color w:val="404040" w:themeColor="text1" w:themeTint="BF"/>
          <w:spacing w:val="-5"/>
          <w:sz w:val="56"/>
        </w:rPr>
      </w:pPr>
      <w:r>
        <w:br w:type="page"/>
      </w:r>
    </w:p>
    <w:p w14:paraId="3DB57EA6" w14:textId="32AB8C92" w:rsidR="00E27431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B53E46" wp14:editId="58359019">
                <wp:simplePos x="0" y="0"/>
                <wp:positionH relativeFrom="column">
                  <wp:posOffset>-116898</wp:posOffset>
                </wp:positionH>
                <wp:positionV relativeFrom="paragraph">
                  <wp:posOffset>-300355</wp:posOffset>
                </wp:positionV>
                <wp:extent cx="5798128" cy="768928"/>
                <wp:effectExtent l="0" t="0" r="12700" b="12700"/>
                <wp:wrapNone/>
                <wp:docPr id="1808" name="Rectangl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2E2F" id="Rectangle 1808" o:spid="_x0000_s1026" style="position:absolute;margin-left:-9.2pt;margin-top:-23.65pt;width:456.55pt;height:60.5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" filled="f" strokecolor="#243f60 [1604]" strokeweight="2pt"/>
            </w:pict>
          </mc:Fallback>
        </mc:AlternateContent>
      </w:r>
      <w:r w:rsidR="00E27431" w:rsidRPr="00826D7A">
        <w:rPr>
          <w:color w:val="auto"/>
          <w:sz w:val="40"/>
          <w:szCs w:val="40"/>
        </w:rPr>
        <w:t>The assessment process</w:t>
      </w:r>
    </w:p>
    <w:p w14:paraId="6CD09247" w14:textId="4FBA21B2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940EE8" w14:textId="263D028C" w:rsidR="00E27431" w:rsidRPr="007B7A73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0" locked="0" layoutInCell="1" allowOverlap="1" wp14:anchorId="32F63544" wp14:editId="0D9778AC">
            <wp:simplePos x="0" y="0"/>
            <wp:positionH relativeFrom="margin">
              <wp:align>left</wp:align>
            </wp:positionH>
            <wp:positionV relativeFrom="paragraph">
              <wp:posOffset>301759</wp:posOffset>
            </wp:positionV>
            <wp:extent cx="1952898" cy="1181265"/>
            <wp:effectExtent l="0" t="0" r="9525" b="0"/>
            <wp:wrapNone/>
            <wp:docPr id="61" name="Picture 6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CFC19" w14:textId="55011986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Pr="00AF411D">
        <w:rPr>
          <w:rFonts w:ascii="Arial" w:hAnsi="Arial" w:cs="Arial"/>
          <w:b/>
          <w:sz w:val="32"/>
          <w:szCs w:val="32"/>
        </w:rPr>
        <w:t>assessment process</w:t>
      </w:r>
      <w:r w:rsidRPr="007B7A73">
        <w:rPr>
          <w:rFonts w:ascii="Arial" w:hAnsi="Arial" w:cs="Arial"/>
          <w:sz w:val="32"/>
          <w:szCs w:val="32"/>
        </w:rPr>
        <w:t xml:space="preserve"> is the way of checking if a person can get assisted dying.</w:t>
      </w:r>
    </w:p>
    <w:p w14:paraId="260BA164" w14:textId="273B41DC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75A682B" w14:textId="34EB3F06" w:rsidR="00E27431" w:rsidRPr="007B7A73" w:rsidRDefault="001448A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520E17BA" wp14:editId="4CC8410B">
            <wp:simplePos x="0" y="0"/>
            <wp:positionH relativeFrom="margin">
              <wp:posOffset>-114300</wp:posOffset>
            </wp:positionH>
            <wp:positionV relativeFrom="paragraph">
              <wp:posOffset>359410</wp:posOffset>
            </wp:positionV>
            <wp:extent cx="2173184" cy="1266387"/>
            <wp:effectExtent l="0" t="0" r="0" b="0"/>
            <wp:wrapNone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26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149B" w14:textId="1E90D294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law says how the assessment </w:t>
      </w:r>
      <w:r w:rsidR="007B7A73" w:rsidRPr="007B7A73">
        <w:rPr>
          <w:rFonts w:ascii="Arial" w:hAnsi="Arial" w:cs="Arial"/>
          <w:sz w:val="32"/>
          <w:szCs w:val="32"/>
        </w:rPr>
        <w:t>process needs to go.</w:t>
      </w:r>
    </w:p>
    <w:p w14:paraId="7F3E4D3C" w14:textId="1425FF52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0C09E78" w14:textId="488C257B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386A8E3" w14:textId="5E25CC21" w:rsid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="002B6D92">
        <w:rPr>
          <w:rFonts w:ascii="Arial" w:hAnsi="Arial" w:cs="Arial"/>
          <w:sz w:val="32"/>
          <w:szCs w:val="32"/>
        </w:rPr>
        <w:t xml:space="preserve">assessment </w:t>
      </w:r>
      <w:r w:rsidRPr="007B7A73">
        <w:rPr>
          <w:rFonts w:ascii="Arial" w:hAnsi="Arial" w:cs="Arial"/>
          <w:sz w:val="32"/>
          <w:szCs w:val="32"/>
        </w:rPr>
        <w:t>process is important to keep the person safe.</w:t>
      </w:r>
    </w:p>
    <w:p w14:paraId="6B14E98C" w14:textId="2A00A795" w:rsidR="00BD1A58" w:rsidRDefault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629D033" w14:textId="77777777" w:rsidR="00423DFD" w:rsidRDefault="00423DF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0F3D3C8" w14:textId="1E2DC376" w:rsidR="00347DBC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294DA270" wp14:editId="5CB05A29">
            <wp:simplePos x="0" y="0"/>
            <wp:positionH relativeFrom="margin">
              <wp:align>left</wp:align>
            </wp:positionH>
            <wp:positionV relativeFrom="paragraph">
              <wp:posOffset>61762</wp:posOffset>
            </wp:positionV>
            <wp:extent cx="1560787" cy="1560787"/>
            <wp:effectExtent l="0" t="0" r="0" b="1905"/>
            <wp:wrapNone/>
            <wp:docPr id="62" name="Picture 6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58">
        <w:rPr>
          <w:rFonts w:ascii="Arial" w:hAnsi="Arial" w:cs="Arial"/>
          <w:sz w:val="32"/>
          <w:szCs w:val="32"/>
        </w:rPr>
        <w:t xml:space="preserve">The assessment process makes sure </w:t>
      </w:r>
      <w:r w:rsidR="00423DFD">
        <w:rPr>
          <w:rFonts w:ascii="Arial" w:hAnsi="Arial" w:cs="Arial"/>
          <w:sz w:val="32"/>
          <w:szCs w:val="32"/>
        </w:rPr>
        <w:t>the person</w:t>
      </w:r>
      <w:r w:rsidR="00347DBC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0B261EC9" w14:textId="37DD2290" w:rsidR="00347DBC" w:rsidRDefault="00BD1A58" w:rsidP="00347DB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 w:rsidRPr="00347DBC">
        <w:rPr>
          <w:rFonts w:ascii="Arial" w:hAnsi="Arial" w:cs="Arial"/>
          <w:sz w:val="32"/>
          <w:szCs w:val="32"/>
        </w:rPr>
        <w:t>meet</w:t>
      </w:r>
      <w:r w:rsidR="00423DFD" w:rsidRPr="00347DBC">
        <w:rPr>
          <w:rFonts w:ascii="Arial" w:hAnsi="Arial" w:cs="Arial"/>
          <w:sz w:val="32"/>
          <w:szCs w:val="32"/>
        </w:rPr>
        <w:t>s</w:t>
      </w:r>
      <w:r w:rsidRPr="00347DBC">
        <w:rPr>
          <w:rFonts w:ascii="Arial" w:hAnsi="Arial" w:cs="Arial"/>
          <w:sz w:val="32"/>
          <w:szCs w:val="32"/>
        </w:rPr>
        <w:t xml:space="preserve"> the rules </w:t>
      </w:r>
      <w:r w:rsidR="00C75BAC">
        <w:rPr>
          <w:rFonts w:ascii="Arial" w:hAnsi="Arial" w:cs="Arial"/>
          <w:sz w:val="32"/>
          <w:szCs w:val="32"/>
        </w:rPr>
        <w:br/>
      </w:r>
    </w:p>
    <w:p w14:paraId="5BE599E3" w14:textId="781AF0F7" w:rsidR="00BD1A58" w:rsidRPr="00347DBC" w:rsidRDefault="00BD1A58" w:rsidP="00347DB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 w:rsidRPr="00347DBC">
        <w:rPr>
          <w:rFonts w:ascii="Arial" w:hAnsi="Arial" w:cs="Arial"/>
          <w:sz w:val="32"/>
          <w:szCs w:val="32"/>
        </w:rPr>
        <w:t>want</w:t>
      </w:r>
      <w:r w:rsidR="00347DBC">
        <w:rPr>
          <w:rFonts w:ascii="Arial" w:hAnsi="Arial" w:cs="Arial"/>
          <w:sz w:val="32"/>
          <w:szCs w:val="32"/>
        </w:rPr>
        <w:t>s</w:t>
      </w:r>
      <w:r w:rsidRPr="00347DBC">
        <w:rPr>
          <w:rFonts w:ascii="Arial" w:hAnsi="Arial" w:cs="Arial"/>
          <w:sz w:val="32"/>
          <w:szCs w:val="32"/>
        </w:rPr>
        <w:t xml:space="preserve"> assisted dying. </w:t>
      </w:r>
    </w:p>
    <w:p w14:paraId="581DF731" w14:textId="10A0F9C1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A9A2A9F" w14:textId="5761D081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E931D0" w14:textId="77777777" w:rsidR="00423DFD" w:rsidRDefault="00423D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E88CE49" w14:textId="0870034C" w:rsidR="007B7A73" w:rsidRPr="007B7A73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72809EDD" wp14:editId="37554E28">
            <wp:simplePos x="0" y="0"/>
            <wp:positionH relativeFrom="margin">
              <wp:posOffset>-123825</wp:posOffset>
            </wp:positionH>
            <wp:positionV relativeFrom="paragraph">
              <wp:posOffset>-171450</wp:posOffset>
            </wp:positionV>
            <wp:extent cx="1639614" cy="1639614"/>
            <wp:effectExtent l="0" t="0" r="0" b="0"/>
            <wp:wrapNone/>
            <wp:docPr id="97" name="Picture 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4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Each part of the process:</w:t>
      </w:r>
      <w:r w:rsidR="008C3555">
        <w:rPr>
          <w:rFonts w:ascii="Arial" w:hAnsi="Arial" w:cs="Arial"/>
          <w:sz w:val="32"/>
          <w:szCs w:val="32"/>
        </w:rPr>
        <w:br/>
      </w:r>
    </w:p>
    <w:p w14:paraId="17849EB9" w14:textId="7368AEEA" w:rsidR="007B7A73" w:rsidRPr="007B7A73" w:rsidRDefault="007B7A73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must happen in the right order</w:t>
      </w:r>
      <w:r w:rsidR="008C3555">
        <w:rPr>
          <w:rFonts w:ascii="Arial" w:hAnsi="Arial" w:cs="Arial"/>
          <w:sz w:val="32"/>
          <w:szCs w:val="32"/>
        </w:rPr>
        <w:br/>
      </w:r>
    </w:p>
    <w:p w14:paraId="1D0731FA" w14:textId="120B38E7" w:rsidR="007B7A73" w:rsidRPr="007B7A73" w:rsidRDefault="00F363F6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1C784722" wp14:editId="2D3C0444">
            <wp:simplePos x="0" y="0"/>
            <wp:positionH relativeFrom="margin">
              <wp:align>left</wp:align>
            </wp:positionH>
            <wp:positionV relativeFrom="paragraph">
              <wp:posOffset>359708</wp:posOffset>
            </wp:positionV>
            <wp:extent cx="1400175" cy="1338832"/>
            <wp:effectExtent l="0" t="0" r="0" b="0"/>
            <wp:wrapNone/>
            <wp:docPr id="96" name="Picture 9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5" cy="1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needs forms to be filled out</w:t>
      </w:r>
      <w:r w:rsidR="008C3555">
        <w:rPr>
          <w:rFonts w:ascii="Arial" w:hAnsi="Arial" w:cs="Arial"/>
          <w:sz w:val="32"/>
          <w:szCs w:val="32"/>
        </w:rPr>
        <w:br/>
      </w:r>
    </w:p>
    <w:p w14:paraId="7C06CA6A" w14:textId="1D60DDAC" w:rsidR="007B7A73" w:rsidRPr="007B7A73" w:rsidRDefault="007B7A73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will include one or more appointment</w:t>
      </w:r>
      <w:r w:rsidR="00CE72E5">
        <w:rPr>
          <w:rFonts w:ascii="Arial" w:hAnsi="Arial" w:cs="Arial"/>
          <w:sz w:val="32"/>
          <w:szCs w:val="32"/>
        </w:rPr>
        <w:t>s</w:t>
      </w:r>
      <w:r w:rsidRPr="007B7A73">
        <w:rPr>
          <w:rFonts w:ascii="Arial" w:hAnsi="Arial" w:cs="Arial"/>
          <w:sz w:val="32"/>
          <w:szCs w:val="32"/>
        </w:rPr>
        <w:t>.</w:t>
      </w:r>
    </w:p>
    <w:p w14:paraId="63A8B714" w14:textId="77777777" w:rsidR="00C75BAC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78E309" w14:textId="58A1D44A" w:rsidR="00C75BAC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0CEF0C1F" wp14:editId="5359FD56">
            <wp:simplePos x="0" y="0"/>
            <wp:positionH relativeFrom="margin">
              <wp:align>left</wp:align>
            </wp:positionH>
            <wp:positionV relativeFrom="paragraph">
              <wp:posOffset>20714</wp:posOffset>
            </wp:positionV>
            <wp:extent cx="1720785" cy="172078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5" cy="17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6586C9" w14:textId="388EC82A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="00347DBC">
        <w:rPr>
          <w:rFonts w:ascii="Arial" w:hAnsi="Arial" w:cs="Arial"/>
          <w:sz w:val="32"/>
          <w:szCs w:val="32"/>
        </w:rPr>
        <w:t>attending practitioner</w:t>
      </w:r>
      <w:r w:rsidRPr="007B7A73">
        <w:rPr>
          <w:rFonts w:ascii="Arial" w:hAnsi="Arial" w:cs="Arial"/>
          <w:sz w:val="32"/>
          <w:szCs w:val="32"/>
        </w:rPr>
        <w:t xml:space="preserve"> may visit the person for the appointment if needed.</w:t>
      </w:r>
    </w:p>
    <w:p w14:paraId="5AAC477D" w14:textId="4DCF541B" w:rsidR="007B7A73" w:rsidRPr="007B7A73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2A9E5BFF" wp14:editId="3DC1E48D">
            <wp:simplePos x="0" y="0"/>
            <wp:positionH relativeFrom="margin">
              <wp:posOffset>105410</wp:posOffset>
            </wp:positionH>
            <wp:positionV relativeFrom="paragraph">
              <wp:posOffset>342265</wp:posOffset>
            </wp:positionV>
            <wp:extent cx="1524000" cy="1524000"/>
            <wp:effectExtent l="0" t="0" r="0" b="0"/>
            <wp:wrapNone/>
            <wp:docPr id="91" name="Picture 91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7DD37" w14:textId="0447B3F4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01E0163" w14:textId="73EB48AF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Some appointments may be able to happen by:</w:t>
      </w:r>
      <w:r w:rsidR="008C3555">
        <w:rPr>
          <w:rFonts w:ascii="Arial" w:hAnsi="Arial" w:cs="Arial"/>
          <w:sz w:val="32"/>
          <w:szCs w:val="32"/>
        </w:rPr>
        <w:br/>
      </w:r>
    </w:p>
    <w:p w14:paraId="1A973DC2" w14:textId="753CA7C7" w:rsidR="007B7A73" w:rsidRPr="007B7A73" w:rsidRDefault="00951573">
      <w:pPr>
        <w:pStyle w:val="ListParagraph"/>
        <w:numPr>
          <w:ilvl w:val="0"/>
          <w:numId w:val="2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6160" behindDoc="0" locked="0" layoutInCell="1" allowOverlap="1" wp14:anchorId="1B68708E" wp14:editId="2B3210C0">
            <wp:simplePos x="0" y="0"/>
            <wp:positionH relativeFrom="column">
              <wp:posOffset>220980</wp:posOffset>
            </wp:positionH>
            <wp:positionV relativeFrom="paragraph">
              <wp:posOffset>269875</wp:posOffset>
            </wp:positionV>
            <wp:extent cx="1409700" cy="1409700"/>
            <wp:effectExtent l="0" t="0" r="0" b="0"/>
            <wp:wrapThrough wrapText="bothSides">
              <wp:wrapPolygon edited="0">
                <wp:start x="16638" y="876"/>
                <wp:lineTo x="3211" y="2919"/>
                <wp:lineTo x="1168" y="3503"/>
                <wp:lineTo x="1168" y="6130"/>
                <wp:lineTo x="0" y="6714"/>
                <wp:lineTo x="0" y="21308"/>
                <wp:lineTo x="21308" y="21308"/>
                <wp:lineTo x="21308" y="5546"/>
                <wp:lineTo x="17805" y="876"/>
                <wp:lineTo x="16638" y="87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tor Video 2 (1)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phone call</w:t>
      </w:r>
      <w:r w:rsidR="008C3555">
        <w:rPr>
          <w:rFonts w:ascii="Arial" w:hAnsi="Arial" w:cs="Arial"/>
          <w:sz w:val="32"/>
          <w:szCs w:val="32"/>
        </w:rPr>
        <w:br/>
      </w:r>
    </w:p>
    <w:p w14:paraId="3729D635" w14:textId="720642C6" w:rsidR="007B7A73" w:rsidRPr="007B7A73" w:rsidRDefault="007B7A73">
      <w:pPr>
        <w:pStyle w:val="ListParagraph"/>
        <w:numPr>
          <w:ilvl w:val="0"/>
          <w:numId w:val="2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video call.</w:t>
      </w:r>
    </w:p>
    <w:p w14:paraId="349FEB4B" w14:textId="77777777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85DB7B" w14:textId="77777777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2535B1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80C7178" w14:textId="002A3349" w:rsidR="007B7A73" w:rsidRPr="007B7A73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3232" behindDoc="0" locked="0" layoutInCell="1" allowOverlap="1" wp14:anchorId="460F3397" wp14:editId="59CD97A0">
            <wp:simplePos x="0" y="0"/>
            <wp:positionH relativeFrom="margin">
              <wp:posOffset>-313920</wp:posOffset>
            </wp:positionH>
            <wp:positionV relativeFrom="paragraph">
              <wp:posOffset>441960</wp:posOffset>
            </wp:positionV>
            <wp:extent cx="2078182" cy="1227332"/>
            <wp:effectExtent l="0" t="0" r="0" b="0"/>
            <wp:wrapNone/>
            <wp:docPr id="65" name="Picture 6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clipart&#10;&#10;Description automatically generated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122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 xml:space="preserve">The </w:t>
      </w:r>
      <w:r w:rsidR="002B6D92">
        <w:rPr>
          <w:rFonts w:ascii="Arial" w:hAnsi="Arial" w:cs="Arial"/>
          <w:sz w:val="32"/>
          <w:szCs w:val="32"/>
        </w:rPr>
        <w:t xml:space="preserve">assessment </w:t>
      </w:r>
      <w:r w:rsidR="007B7A73" w:rsidRPr="007B7A73">
        <w:rPr>
          <w:rFonts w:ascii="Arial" w:hAnsi="Arial" w:cs="Arial"/>
          <w:sz w:val="32"/>
          <w:szCs w:val="32"/>
        </w:rPr>
        <w:t xml:space="preserve">process starts with the </w:t>
      </w:r>
      <w:r w:rsidR="007B7A73" w:rsidRPr="00AF411D">
        <w:rPr>
          <w:rFonts w:ascii="Arial" w:hAnsi="Arial" w:cs="Arial"/>
          <w:b/>
          <w:sz w:val="32"/>
          <w:szCs w:val="32"/>
        </w:rPr>
        <w:t>application</w:t>
      </w:r>
      <w:r w:rsidR="007B7A73" w:rsidRPr="007B7A73">
        <w:rPr>
          <w:rFonts w:ascii="Arial" w:hAnsi="Arial" w:cs="Arial"/>
          <w:sz w:val="32"/>
          <w:szCs w:val="32"/>
        </w:rPr>
        <w:t>.</w:t>
      </w:r>
    </w:p>
    <w:p w14:paraId="55351C83" w14:textId="3FC4E8F7" w:rsidR="00B53E1A" w:rsidRDefault="00B53E1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687A2F" w14:textId="37B823AE" w:rsidR="00B53E1A" w:rsidRDefault="00C8480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5AFF14D3" wp14:editId="7222718A">
                <wp:simplePos x="0" y="0"/>
                <wp:positionH relativeFrom="margin">
                  <wp:posOffset>2191385</wp:posOffset>
                </wp:positionH>
                <wp:positionV relativeFrom="paragraph">
                  <wp:posOffset>272415</wp:posOffset>
                </wp:positionV>
                <wp:extent cx="3409315" cy="1094740"/>
                <wp:effectExtent l="0" t="0" r="635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1094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71E0C" id="Rectangle 193" o:spid="_x0000_s1026" style="position:absolute;margin-left:172.55pt;margin-top:21.45pt;width:268.45pt;height:86.2pt;z-index:-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" fillcolor="#bdd7ee" stroked="f" strokeweight="1pt">
                <w10:wrap anchorx="margin"/>
              </v:rect>
            </w:pict>
          </mc:Fallback>
        </mc:AlternateContent>
      </w:r>
    </w:p>
    <w:p w14:paraId="051A23DA" w14:textId="7AA21979" w:rsidR="007B7A73" w:rsidRDefault="001A12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B53E1A">
        <w:rPr>
          <w:rFonts w:ascii="Arial" w:hAnsi="Arial" w:cs="Arial"/>
          <w:b/>
          <w:bCs/>
          <w:sz w:val="32"/>
          <w:szCs w:val="32"/>
        </w:rPr>
        <w:t>application</w:t>
      </w:r>
      <w:r>
        <w:rPr>
          <w:rFonts w:ascii="Arial" w:hAnsi="Arial" w:cs="Arial"/>
          <w:sz w:val="32"/>
          <w:szCs w:val="32"/>
        </w:rPr>
        <w:t xml:space="preserve"> </w:t>
      </w:r>
      <w:r w:rsidR="007B7A73" w:rsidRPr="008C7849">
        <w:rPr>
          <w:rFonts w:ascii="Arial" w:hAnsi="Arial" w:cs="Arial"/>
          <w:sz w:val="32"/>
          <w:szCs w:val="32"/>
        </w:rPr>
        <w:t>is when the person asks the attending medical practitioner for assisted dying.</w:t>
      </w:r>
    </w:p>
    <w:p w14:paraId="089FDD9C" w14:textId="52718E49" w:rsidR="008C7849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43AC2A0C" wp14:editId="756C42EC">
            <wp:simplePos x="0" y="0"/>
            <wp:positionH relativeFrom="margin">
              <wp:posOffset>-412316</wp:posOffset>
            </wp:positionH>
            <wp:positionV relativeFrom="paragraph">
              <wp:posOffset>144780</wp:posOffset>
            </wp:positionV>
            <wp:extent cx="2177144" cy="1282535"/>
            <wp:effectExtent l="0" t="0" r="0" b="0"/>
            <wp:wrapNone/>
            <wp:docPr id="66" name="Picture 6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clipart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44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D86F" w14:textId="5569AF29" w:rsid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C972CA4" w14:textId="56DBA2AB" w:rsid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person should be clear it is assisted dying they are asking for.</w:t>
      </w:r>
    </w:p>
    <w:p w14:paraId="63FCCB3E" w14:textId="013D5120" w:rsidR="00C8500A" w:rsidRDefault="00C8500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5DDAF2" w14:textId="320D05E2" w:rsidR="00C8500A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7184" behindDoc="0" locked="0" layoutInCell="1" allowOverlap="1" wp14:anchorId="72A08382" wp14:editId="4245CF59">
            <wp:simplePos x="0" y="0"/>
            <wp:positionH relativeFrom="column">
              <wp:posOffset>-142240</wp:posOffset>
            </wp:positionH>
            <wp:positionV relativeFrom="paragraph">
              <wp:posOffset>347345</wp:posOffset>
            </wp:positionV>
            <wp:extent cx="162433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79" y="21291"/>
                <wp:lineTo x="2127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rse asks questions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B2D2" w14:textId="1B9B5B5F" w:rsidR="008C7849" w:rsidRP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C8500A">
        <w:rPr>
          <w:rFonts w:ascii="Arial" w:hAnsi="Arial" w:cs="Arial"/>
          <w:sz w:val="32"/>
          <w:szCs w:val="32"/>
        </w:rPr>
        <w:t>attending medical practitioner</w:t>
      </w:r>
      <w:r>
        <w:rPr>
          <w:rFonts w:ascii="Arial" w:hAnsi="Arial" w:cs="Arial"/>
          <w:sz w:val="32"/>
          <w:szCs w:val="32"/>
        </w:rPr>
        <w:t xml:space="preserve"> may ask some questions to check they understand what </w:t>
      </w:r>
      <w:r w:rsidR="00945B4F">
        <w:rPr>
          <w:rFonts w:ascii="Arial" w:hAnsi="Arial" w:cs="Arial"/>
          <w:sz w:val="32"/>
          <w:szCs w:val="32"/>
        </w:rPr>
        <w:t>the person is</w:t>
      </w:r>
      <w:r>
        <w:rPr>
          <w:rFonts w:ascii="Arial" w:hAnsi="Arial" w:cs="Arial"/>
          <w:sz w:val="32"/>
          <w:szCs w:val="32"/>
        </w:rPr>
        <w:t xml:space="preserve"> asking for.</w:t>
      </w:r>
    </w:p>
    <w:p w14:paraId="22E382C9" w14:textId="449ECEB2" w:rsidR="007B7A73" w:rsidRPr="008C7849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597277D" w14:textId="72D2C93D" w:rsidR="008C7849" w:rsidRP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8308332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B7F1968" w14:textId="21D5C72F" w:rsidR="008C7849" w:rsidRPr="008C7849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7024" behindDoc="0" locked="0" layoutInCell="1" allowOverlap="1" wp14:anchorId="4C6595DA" wp14:editId="7032AA8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52898" cy="1181265"/>
            <wp:effectExtent l="0" t="0" r="9525" b="0"/>
            <wp:wrapNone/>
            <wp:docPr id="95" name="Picture 9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 xml:space="preserve">When the person asks for assisted dying the </w:t>
      </w:r>
      <w:r w:rsidR="00CB045D" w:rsidRPr="008C7849">
        <w:rPr>
          <w:rFonts w:ascii="Arial" w:hAnsi="Arial" w:cs="Arial"/>
          <w:sz w:val="32"/>
          <w:szCs w:val="32"/>
        </w:rPr>
        <w:t>attend</w:t>
      </w:r>
      <w:r w:rsidR="00CB045D">
        <w:rPr>
          <w:rFonts w:ascii="Arial" w:hAnsi="Arial" w:cs="Arial"/>
          <w:sz w:val="32"/>
          <w:szCs w:val="32"/>
        </w:rPr>
        <w:t>ing</w:t>
      </w:r>
      <w:r w:rsidR="00CB045D" w:rsidRPr="008C7849">
        <w:rPr>
          <w:rFonts w:ascii="Arial" w:hAnsi="Arial" w:cs="Arial"/>
          <w:sz w:val="32"/>
          <w:szCs w:val="32"/>
        </w:rPr>
        <w:t xml:space="preserve"> </w:t>
      </w:r>
      <w:r w:rsidR="008C7849" w:rsidRPr="008C7849">
        <w:rPr>
          <w:rFonts w:ascii="Arial" w:hAnsi="Arial" w:cs="Arial"/>
          <w:sz w:val="32"/>
          <w:szCs w:val="32"/>
        </w:rPr>
        <w:t>medical practitioner will:</w:t>
      </w:r>
      <w:r w:rsidR="008C3555">
        <w:rPr>
          <w:rFonts w:ascii="Arial" w:hAnsi="Arial" w:cs="Arial"/>
          <w:sz w:val="32"/>
          <w:szCs w:val="32"/>
        </w:rPr>
        <w:br/>
      </w:r>
    </w:p>
    <w:p w14:paraId="6F051A99" w14:textId="290FEE7F" w:rsidR="008C7849" w:rsidRPr="008C7849" w:rsidRDefault="00F363F6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32AFBCED" wp14:editId="633D43D1">
            <wp:simplePos x="0" y="0"/>
            <wp:positionH relativeFrom="margin">
              <wp:align>left</wp:align>
            </wp:positionH>
            <wp:positionV relativeFrom="paragraph">
              <wp:posOffset>205565</wp:posOffset>
            </wp:positionV>
            <wp:extent cx="1828800" cy="1828800"/>
            <wp:effectExtent l="0" t="0" r="0" b="0"/>
            <wp:wrapNone/>
            <wp:docPr id="94" name="Picture 9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 xml:space="preserve">talk to the person about other choices they can make for </w:t>
      </w:r>
      <w:r w:rsidR="00945B4F">
        <w:rPr>
          <w:rFonts w:ascii="Arial" w:hAnsi="Arial" w:cs="Arial"/>
          <w:sz w:val="32"/>
          <w:szCs w:val="32"/>
        </w:rPr>
        <w:t xml:space="preserve">their </w:t>
      </w:r>
      <w:r w:rsidR="008C7849" w:rsidRPr="008C7849">
        <w:rPr>
          <w:rFonts w:ascii="Arial" w:hAnsi="Arial" w:cs="Arial"/>
          <w:sz w:val="32"/>
          <w:szCs w:val="32"/>
        </w:rPr>
        <w:t>care</w:t>
      </w:r>
      <w:r w:rsidR="008C3555">
        <w:rPr>
          <w:rFonts w:ascii="Arial" w:hAnsi="Arial" w:cs="Arial"/>
          <w:sz w:val="32"/>
          <w:szCs w:val="32"/>
        </w:rPr>
        <w:br/>
      </w:r>
    </w:p>
    <w:p w14:paraId="31C69D0D" w14:textId="134499D9" w:rsidR="008C7849" w:rsidRPr="008C7849" w:rsidRDefault="00F363F6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241C483F" wp14:editId="5C2CCD2B">
            <wp:simplePos x="0" y="0"/>
            <wp:positionH relativeFrom="margin">
              <wp:posOffset>-46355</wp:posOffset>
            </wp:positionH>
            <wp:positionV relativeFrom="paragraph">
              <wp:posOffset>1002030</wp:posOffset>
            </wp:positionV>
            <wp:extent cx="1733550" cy="1733550"/>
            <wp:effectExtent l="0" t="0" r="0" b="0"/>
            <wp:wrapNone/>
            <wp:docPr id="93" name="Picture 9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>tell the person they can change their mind at any time before they take the medicine</w:t>
      </w:r>
      <w:r w:rsidR="008C3555">
        <w:rPr>
          <w:rFonts w:ascii="Arial" w:hAnsi="Arial" w:cs="Arial"/>
          <w:sz w:val="32"/>
          <w:szCs w:val="32"/>
        </w:rPr>
        <w:br/>
      </w:r>
    </w:p>
    <w:p w14:paraId="762F3C03" w14:textId="3DC7E488" w:rsidR="008C7849" w:rsidRPr="008C7849" w:rsidRDefault="008C7849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encourage the person to talk about their choice with their whānau</w:t>
      </w:r>
      <w:r w:rsidR="00951573">
        <w:rPr>
          <w:rFonts w:ascii="Arial" w:hAnsi="Arial" w:cs="Arial"/>
          <w:sz w:val="32"/>
          <w:szCs w:val="32"/>
        </w:rPr>
        <w:t xml:space="preserve"> / family</w:t>
      </w:r>
      <w:r w:rsidRPr="008C7849">
        <w:rPr>
          <w:rFonts w:ascii="Arial" w:hAnsi="Arial" w:cs="Arial"/>
          <w:sz w:val="32"/>
          <w:szCs w:val="32"/>
        </w:rPr>
        <w:t>.</w:t>
      </w:r>
    </w:p>
    <w:p w14:paraId="30C83B0A" w14:textId="536DF46E" w:rsidR="007B7A73" w:rsidRPr="008C7849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EFDF40" w14:textId="77777777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3EB140E" w14:textId="77777777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16E6EC7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49C97F1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6C9B795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720F267" w14:textId="3C48AABA" w:rsidR="007C7ED0" w:rsidRPr="008C7849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98208" behindDoc="0" locked="0" layoutInCell="1" allowOverlap="1" wp14:anchorId="1E5E05BE" wp14:editId="07F25474">
            <wp:simplePos x="0" y="0"/>
            <wp:positionH relativeFrom="column">
              <wp:posOffset>635</wp:posOffset>
            </wp:positionH>
            <wp:positionV relativeFrom="paragraph">
              <wp:posOffset>123825</wp:posOffset>
            </wp:positionV>
            <wp:extent cx="1552575" cy="1552575"/>
            <wp:effectExtent l="0" t="0" r="9525" b="0"/>
            <wp:wrapThrough wrapText="bothSides">
              <wp:wrapPolygon edited="0">
                <wp:start x="13782" y="795"/>
                <wp:lineTo x="5831" y="1325"/>
                <wp:lineTo x="1325" y="2915"/>
                <wp:lineTo x="1325" y="5566"/>
                <wp:lineTo x="0" y="8216"/>
                <wp:lineTo x="0" y="16962"/>
                <wp:lineTo x="1060" y="18022"/>
                <wp:lineTo x="6096" y="18287"/>
                <wp:lineTo x="5566" y="19877"/>
                <wp:lineTo x="7156" y="20407"/>
                <wp:lineTo x="12721" y="20937"/>
                <wp:lineTo x="14047" y="20937"/>
                <wp:lineTo x="14312" y="20407"/>
                <wp:lineTo x="17492" y="18287"/>
                <wp:lineTo x="21467" y="17492"/>
                <wp:lineTo x="21467" y="8216"/>
                <wp:lineTo x="16962" y="2650"/>
                <wp:lineTo x="15902" y="795"/>
                <wp:lineTo x="13782" y="7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ff Feedback talk discuss meeting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D0" w:rsidRPr="008C7849">
        <w:rPr>
          <w:rFonts w:ascii="Arial" w:hAnsi="Arial" w:cs="Arial"/>
          <w:sz w:val="32"/>
          <w:szCs w:val="32"/>
        </w:rPr>
        <w:t>To make sure the person is not being pressured the attending medical practitioner will talk to:</w:t>
      </w:r>
      <w:r w:rsidR="008C3555">
        <w:rPr>
          <w:rFonts w:ascii="Arial" w:hAnsi="Arial" w:cs="Arial"/>
          <w:sz w:val="32"/>
          <w:szCs w:val="32"/>
        </w:rPr>
        <w:br/>
      </w:r>
    </w:p>
    <w:p w14:paraId="1EB04ABC" w14:textId="42FC59DF" w:rsidR="007C7ED0" w:rsidRPr="008C7849" w:rsidRDefault="008516FC">
      <w:pPr>
        <w:pStyle w:val="ListParagraph"/>
        <w:numPr>
          <w:ilvl w:val="0"/>
          <w:numId w:val="2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9232" behindDoc="0" locked="0" layoutInCell="1" allowOverlap="1" wp14:anchorId="55562D77" wp14:editId="65D133CC">
            <wp:simplePos x="0" y="0"/>
            <wp:positionH relativeFrom="column">
              <wp:posOffset>-179705</wp:posOffset>
            </wp:positionH>
            <wp:positionV relativeFrom="paragraph">
              <wp:posOffset>779145</wp:posOffset>
            </wp:positionV>
            <wp:extent cx="1732915" cy="1114425"/>
            <wp:effectExtent l="0" t="0" r="635" b="9525"/>
            <wp:wrapThrough wrapText="bothSides">
              <wp:wrapPolygon edited="0">
                <wp:start x="0" y="0"/>
                <wp:lineTo x="0" y="21415"/>
                <wp:lineTo x="21370" y="21415"/>
                <wp:lineTo x="2137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nguage interpreter meeting support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>other health workers who care for the person</w:t>
      </w:r>
      <w:r w:rsidR="008C3555">
        <w:rPr>
          <w:rFonts w:ascii="Arial" w:hAnsi="Arial" w:cs="Arial"/>
          <w:sz w:val="32"/>
          <w:szCs w:val="32"/>
        </w:rPr>
        <w:br/>
      </w:r>
    </w:p>
    <w:p w14:paraId="6592852D" w14:textId="60535B60" w:rsidR="008C7849" w:rsidRPr="008C7849" w:rsidRDefault="008C7849">
      <w:pPr>
        <w:pStyle w:val="ListParagraph"/>
        <w:numPr>
          <w:ilvl w:val="0"/>
          <w:numId w:val="2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the whānau</w:t>
      </w:r>
      <w:r w:rsidR="00951573">
        <w:rPr>
          <w:rFonts w:ascii="Arial" w:hAnsi="Arial" w:cs="Arial"/>
          <w:sz w:val="32"/>
          <w:szCs w:val="32"/>
        </w:rPr>
        <w:t xml:space="preserve"> / family</w:t>
      </w:r>
      <w:r w:rsidRPr="008C7849">
        <w:rPr>
          <w:rFonts w:ascii="Arial" w:hAnsi="Arial" w:cs="Arial"/>
          <w:sz w:val="32"/>
          <w:szCs w:val="32"/>
        </w:rPr>
        <w:t xml:space="preserve"> of the person if the person says this is ok.</w:t>
      </w:r>
    </w:p>
    <w:p w14:paraId="1A85A42B" w14:textId="43AF71C2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688C04" w14:textId="3CAC0588" w:rsid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470B1633" wp14:editId="1E27832D">
            <wp:simplePos x="0" y="0"/>
            <wp:positionH relativeFrom="margin">
              <wp:posOffset>-238125</wp:posOffset>
            </wp:positionH>
            <wp:positionV relativeFrom="paragraph">
              <wp:posOffset>81915</wp:posOffset>
            </wp:positionV>
            <wp:extent cx="1970689" cy="1310383"/>
            <wp:effectExtent l="0" t="0" r="0" b="4445"/>
            <wp:wrapNone/>
            <wp:docPr id="98" name="Picture 9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89" cy="13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0A800" w14:textId="79A75A2F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</w:t>
      </w:r>
      <w:r w:rsidR="00384672" w:rsidRPr="00384672">
        <w:rPr>
          <w:rFonts w:ascii="Arial" w:hAnsi="Arial" w:cs="Arial"/>
          <w:sz w:val="32"/>
          <w:szCs w:val="32"/>
        </w:rPr>
        <w:t xml:space="preserve"> the person wants to go ahead with assisted </w:t>
      </w:r>
      <w:r w:rsidR="003B4651" w:rsidRPr="00384672">
        <w:rPr>
          <w:rFonts w:ascii="Arial" w:hAnsi="Arial" w:cs="Arial"/>
          <w:sz w:val="32"/>
          <w:szCs w:val="32"/>
        </w:rPr>
        <w:t>dying</w:t>
      </w:r>
      <w:r w:rsidR="00384672" w:rsidRPr="00384672">
        <w:rPr>
          <w:rFonts w:ascii="Arial" w:hAnsi="Arial" w:cs="Arial"/>
          <w:sz w:val="32"/>
          <w:szCs w:val="32"/>
        </w:rPr>
        <w:t xml:space="preserve"> they will sign </w:t>
      </w:r>
      <w:r w:rsidR="00945B4F">
        <w:rPr>
          <w:rFonts w:ascii="Arial" w:hAnsi="Arial" w:cs="Arial"/>
          <w:sz w:val="32"/>
          <w:szCs w:val="32"/>
        </w:rPr>
        <w:t>a</w:t>
      </w:r>
      <w:r w:rsidR="00945B4F" w:rsidRPr="00384672">
        <w:rPr>
          <w:rFonts w:ascii="Arial" w:hAnsi="Arial" w:cs="Arial"/>
          <w:sz w:val="32"/>
          <w:szCs w:val="32"/>
        </w:rPr>
        <w:t xml:space="preserve"> </w:t>
      </w:r>
      <w:r w:rsidR="00384672" w:rsidRPr="00384672">
        <w:rPr>
          <w:rFonts w:ascii="Arial" w:hAnsi="Arial" w:cs="Arial"/>
          <w:sz w:val="32"/>
          <w:szCs w:val="32"/>
        </w:rPr>
        <w:t>form.</w:t>
      </w:r>
    </w:p>
    <w:p w14:paraId="0F236D7F" w14:textId="2E58569D" w:rsidR="00384672" w:rsidRP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977740C" w14:textId="0DFF8939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2304" behindDoc="0" locked="0" layoutInCell="1" allowOverlap="1" wp14:anchorId="2D721FEE" wp14:editId="2C7FE24A">
            <wp:simplePos x="0" y="0"/>
            <wp:positionH relativeFrom="margin">
              <wp:posOffset>-610235</wp:posOffset>
            </wp:positionH>
            <wp:positionV relativeFrom="paragraph">
              <wp:posOffset>133350</wp:posOffset>
            </wp:positionV>
            <wp:extent cx="1952898" cy="1181265"/>
            <wp:effectExtent l="0" t="0" r="9525" b="0"/>
            <wp:wrapNone/>
            <wp:docPr id="460" name="Picture 4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58841" w14:textId="6964319C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3328" behindDoc="0" locked="0" layoutInCell="1" allowOverlap="1" wp14:anchorId="51F34FF8" wp14:editId="7BF4098F">
            <wp:simplePos x="0" y="0"/>
            <wp:positionH relativeFrom="column">
              <wp:posOffset>762635</wp:posOffset>
            </wp:positionH>
            <wp:positionV relativeFrom="paragraph">
              <wp:posOffset>434340</wp:posOffset>
            </wp:positionV>
            <wp:extent cx="1371600" cy="1371600"/>
            <wp:effectExtent l="0" t="0" r="0" b="0"/>
            <wp:wrapThrough wrapText="bothSides">
              <wp:wrapPolygon edited="0">
                <wp:start x="9900" y="300"/>
                <wp:lineTo x="7500" y="2700"/>
                <wp:lineTo x="7200" y="3600"/>
                <wp:lineTo x="8100" y="5700"/>
                <wp:lineTo x="6900" y="10500"/>
                <wp:lineTo x="6000" y="15300"/>
                <wp:lineTo x="2700" y="16200"/>
                <wp:lineTo x="2700" y="16500"/>
                <wp:lineTo x="6900" y="20100"/>
                <wp:lineTo x="6900" y="21300"/>
                <wp:lineTo x="18000" y="21300"/>
                <wp:lineTo x="18000" y="20100"/>
                <wp:lineTo x="19500" y="15300"/>
                <wp:lineTo x="18900" y="10500"/>
                <wp:lineTo x="14100" y="5700"/>
                <wp:lineTo x="14400" y="4500"/>
                <wp:lineTo x="12900" y="1200"/>
                <wp:lineTo x="12000" y="300"/>
                <wp:lineTo x="9900" y="30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sent form sign clipboard survey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72" w:rsidRPr="00384672">
        <w:rPr>
          <w:rFonts w:ascii="Arial" w:hAnsi="Arial" w:cs="Arial"/>
          <w:sz w:val="32"/>
          <w:szCs w:val="32"/>
        </w:rPr>
        <w:t>If they cannot sign someone else can sign for them but the person must be there when they do.</w:t>
      </w:r>
    </w:p>
    <w:p w14:paraId="593E21AB" w14:textId="160BE3FB" w:rsidR="000B6C5D" w:rsidRDefault="000B6C5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445E2C0" w14:textId="276A6606" w:rsidR="008C3555" w:rsidRPr="00384672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93DF046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377B35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37E6890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945381" w14:textId="5BB2A000" w:rsidR="00384672" w:rsidRPr="00384672" w:rsidRDefault="00AC173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3168" behindDoc="0" locked="0" layoutInCell="1" allowOverlap="1" wp14:anchorId="6EB10E4B" wp14:editId="778E46D3">
            <wp:simplePos x="0" y="0"/>
            <wp:positionH relativeFrom="margin">
              <wp:posOffset>0</wp:posOffset>
            </wp:positionH>
            <wp:positionV relativeFrom="paragraph">
              <wp:posOffset>-276225</wp:posOffset>
            </wp:positionV>
            <wp:extent cx="1560787" cy="1560787"/>
            <wp:effectExtent l="0" t="0" r="0" b="1905"/>
            <wp:wrapNone/>
            <wp:docPr id="100" name="Picture 10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384672">
        <w:rPr>
          <w:rFonts w:ascii="Arial" w:hAnsi="Arial" w:cs="Arial"/>
          <w:sz w:val="32"/>
          <w:szCs w:val="32"/>
        </w:rPr>
        <w:t>The attending medical practitioner will check the person meets the rules for assisted dying.</w:t>
      </w:r>
    </w:p>
    <w:p w14:paraId="0A84AFA8" w14:textId="1F538365" w:rsidR="00384672" w:rsidRP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37E1AA6" w14:textId="6858FA24" w:rsidR="00D67A79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3C815C35" wp14:editId="258EC915">
            <wp:simplePos x="0" y="0"/>
            <wp:positionH relativeFrom="margin">
              <wp:posOffset>-419100</wp:posOffset>
            </wp:positionH>
            <wp:positionV relativeFrom="paragraph">
              <wp:posOffset>234950</wp:posOffset>
            </wp:positionV>
            <wp:extent cx="2192471" cy="1292181"/>
            <wp:effectExtent l="0" t="0" r="0" b="3810"/>
            <wp:wrapNone/>
            <wp:docPr id="101" name="Picture 10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71" cy="12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3F08B" w14:textId="321B9CBE" w:rsidR="00384672" w:rsidRPr="00384672" w:rsidRDefault="00945B4F" w:rsidP="00C75BAC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will also check the person is</w:t>
      </w:r>
      <w:r w:rsidR="00384672" w:rsidRPr="00384672">
        <w:rPr>
          <w:rFonts w:ascii="Arial" w:hAnsi="Arial" w:cs="Arial"/>
          <w:sz w:val="32"/>
          <w:szCs w:val="32"/>
        </w:rPr>
        <w:t xml:space="preserve"> making the choice without pressure from someone else.</w:t>
      </w:r>
    </w:p>
    <w:p w14:paraId="2A949FB2" w14:textId="7D41A45E" w:rsid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A4BB836" w14:textId="77777777" w:rsidR="00C8500A" w:rsidRPr="00384672" w:rsidRDefault="00C8500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84BB87A" w14:textId="531DD2D7" w:rsidR="00FE1E23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5376" behindDoc="0" locked="0" layoutInCell="1" allowOverlap="1" wp14:anchorId="2146109D" wp14:editId="4A2A0A1C">
            <wp:simplePos x="0" y="0"/>
            <wp:positionH relativeFrom="margin">
              <wp:posOffset>-189230</wp:posOffset>
            </wp:positionH>
            <wp:positionV relativeFrom="paragraph">
              <wp:posOffset>73660</wp:posOffset>
            </wp:positionV>
            <wp:extent cx="1962424" cy="1162212"/>
            <wp:effectExtent l="0" t="0" r="0" b="0"/>
            <wp:wrapNone/>
            <wp:docPr id="464" name="Picture 464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B4F">
        <w:rPr>
          <w:rFonts w:ascii="Arial" w:hAnsi="Arial" w:cs="Arial"/>
          <w:sz w:val="32"/>
          <w:szCs w:val="32"/>
        </w:rPr>
        <w:t xml:space="preserve">If the attending medical practitioner thinks the person meets the rules the person will see an independent medical practitioner. </w:t>
      </w:r>
    </w:p>
    <w:p w14:paraId="3F7760BF" w14:textId="05B27680" w:rsidR="00945B4F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19C2A0C" w14:textId="5B3184C4" w:rsidR="00C8500A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0C455D71" wp14:editId="5739515B">
            <wp:simplePos x="0" y="0"/>
            <wp:positionH relativeFrom="margin">
              <wp:posOffset>-247015</wp:posOffset>
            </wp:positionH>
            <wp:positionV relativeFrom="paragraph">
              <wp:posOffset>334010</wp:posOffset>
            </wp:positionV>
            <wp:extent cx="2079747" cy="1224915"/>
            <wp:effectExtent l="0" t="0" r="0" b="0"/>
            <wp:wrapNone/>
            <wp:docPr id="102" name="Picture 10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clipart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20" cy="122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5012F" w14:textId="608EA3DF" w:rsidR="00945B4F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independent medical practitioner will also check if the person meets the rules for assisted dying. </w:t>
      </w:r>
    </w:p>
    <w:p w14:paraId="7B538848" w14:textId="77777777" w:rsidR="00945B4F" w:rsidRPr="00384672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4EB1C57" w14:textId="77777777" w:rsidR="00B53E1A" w:rsidRDefault="00B53E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17F5CC7" w14:textId="1DFE9B59" w:rsidR="00FE1E23" w:rsidRPr="00FE1E23" w:rsidRDefault="001E5E1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0" locked="0" layoutInCell="1" allowOverlap="1" wp14:anchorId="185A9652" wp14:editId="2B7DB1A4">
            <wp:simplePos x="0" y="0"/>
            <wp:positionH relativeFrom="margin">
              <wp:posOffset>-180975</wp:posOffset>
            </wp:positionH>
            <wp:positionV relativeFrom="paragraph">
              <wp:posOffset>13335</wp:posOffset>
            </wp:positionV>
            <wp:extent cx="1962150" cy="11620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E23" w:rsidRPr="00384672">
        <w:rPr>
          <w:rFonts w:ascii="Arial" w:hAnsi="Arial" w:cs="Arial"/>
          <w:sz w:val="32"/>
          <w:szCs w:val="32"/>
        </w:rPr>
        <w:t xml:space="preserve">If </w:t>
      </w:r>
      <w:r w:rsidR="00945B4F">
        <w:rPr>
          <w:rFonts w:ascii="Arial" w:hAnsi="Arial" w:cs="Arial"/>
          <w:sz w:val="32"/>
          <w:szCs w:val="32"/>
        </w:rPr>
        <w:t>the</w:t>
      </w:r>
      <w:r w:rsidR="00945B4F" w:rsidRPr="00384672">
        <w:rPr>
          <w:rFonts w:ascii="Arial" w:hAnsi="Arial" w:cs="Arial"/>
          <w:sz w:val="32"/>
          <w:szCs w:val="32"/>
        </w:rPr>
        <w:t xml:space="preserve"> </w:t>
      </w:r>
      <w:r w:rsidR="00FE1E23" w:rsidRPr="00384672">
        <w:rPr>
          <w:rFonts w:ascii="Arial" w:hAnsi="Arial" w:cs="Arial"/>
          <w:sz w:val="32"/>
          <w:szCs w:val="32"/>
        </w:rPr>
        <w:t>doctor</w:t>
      </w:r>
      <w:r w:rsidR="00945B4F">
        <w:rPr>
          <w:rFonts w:ascii="Arial" w:hAnsi="Arial" w:cs="Arial"/>
          <w:sz w:val="32"/>
          <w:szCs w:val="32"/>
        </w:rPr>
        <w:t>s</w:t>
      </w:r>
      <w:r w:rsidR="00FE1E23" w:rsidRPr="00FE1E23">
        <w:rPr>
          <w:rFonts w:ascii="Arial" w:hAnsi="Arial" w:cs="Arial"/>
          <w:sz w:val="32"/>
          <w:szCs w:val="32"/>
        </w:rPr>
        <w:t xml:space="preserve"> </w:t>
      </w:r>
      <w:r w:rsidR="00945B4F">
        <w:rPr>
          <w:rFonts w:ascii="Arial" w:hAnsi="Arial" w:cs="Arial"/>
          <w:sz w:val="32"/>
          <w:szCs w:val="32"/>
        </w:rPr>
        <w:t>are</w:t>
      </w:r>
      <w:r>
        <w:rPr>
          <w:rFonts w:ascii="Arial" w:hAnsi="Arial" w:cs="Arial"/>
          <w:sz w:val="32"/>
          <w:szCs w:val="32"/>
        </w:rPr>
        <w:t xml:space="preserve"> </w:t>
      </w:r>
      <w:r w:rsidR="00FE1E23" w:rsidRPr="00FE1E23">
        <w:rPr>
          <w:rFonts w:ascii="Arial" w:hAnsi="Arial" w:cs="Arial"/>
          <w:sz w:val="32"/>
          <w:szCs w:val="32"/>
        </w:rPr>
        <w:t xml:space="preserve">not sure if the person can make their own </w:t>
      </w:r>
      <w:r w:rsidR="003B4651" w:rsidRPr="00FE1E23">
        <w:rPr>
          <w:rFonts w:ascii="Arial" w:hAnsi="Arial" w:cs="Arial"/>
          <w:sz w:val="32"/>
          <w:szCs w:val="32"/>
        </w:rPr>
        <w:t>decision</w:t>
      </w:r>
      <w:r w:rsidR="003B4651">
        <w:rPr>
          <w:rFonts w:ascii="Arial" w:hAnsi="Arial" w:cs="Arial"/>
          <w:sz w:val="32"/>
          <w:szCs w:val="32"/>
        </w:rPr>
        <w:t xml:space="preserve"> </w:t>
      </w:r>
      <w:r w:rsidR="00FE1E23" w:rsidRPr="00FE1E23">
        <w:rPr>
          <w:rFonts w:ascii="Arial" w:hAnsi="Arial" w:cs="Arial"/>
          <w:sz w:val="32"/>
          <w:szCs w:val="32"/>
        </w:rPr>
        <w:t>then the person must see a psychiatrist.</w:t>
      </w:r>
    </w:p>
    <w:p w14:paraId="0BC2AB74" w14:textId="74EAC304" w:rsidR="00FE1E23" w:rsidRPr="00FE1E23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448A8">
        <w:rPr>
          <w:noProof/>
          <w:sz w:val="19"/>
          <w:lang w:eastAsia="en-NZ"/>
        </w:rPr>
        <w:drawing>
          <wp:anchor distT="0" distB="0" distL="114300" distR="114300" simplePos="0" relativeHeight="252007424" behindDoc="0" locked="0" layoutInCell="1" allowOverlap="1" wp14:anchorId="1E621994" wp14:editId="3DD92B3D">
            <wp:simplePos x="0" y="0"/>
            <wp:positionH relativeFrom="column">
              <wp:posOffset>-66040</wp:posOffset>
            </wp:positionH>
            <wp:positionV relativeFrom="paragraph">
              <wp:posOffset>360045</wp:posOffset>
            </wp:positionV>
            <wp:extent cx="1743075" cy="1369060"/>
            <wp:effectExtent l="0" t="0" r="9525" b="2540"/>
            <wp:wrapThrough wrapText="bothSides">
              <wp:wrapPolygon edited="0">
                <wp:start x="0" y="0"/>
                <wp:lineTo x="0" y="21340"/>
                <wp:lineTo x="21482" y="21340"/>
                <wp:lineTo x="21482" y="0"/>
                <wp:lineTo x="0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3" name="interview-meeting talk wheelchair user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7FD82" w14:textId="3C7BD016" w:rsidR="00FE1E23" w:rsidRP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223728A" w14:textId="79308E97" w:rsidR="00FE1E23" w:rsidRP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E1E23">
        <w:rPr>
          <w:rFonts w:ascii="Arial" w:hAnsi="Arial" w:cs="Arial"/>
          <w:sz w:val="32"/>
          <w:szCs w:val="32"/>
        </w:rPr>
        <w:t>The psychiatrist will decide if the person can make an informed decision about assisted dying.</w:t>
      </w:r>
    </w:p>
    <w:p w14:paraId="734D79D4" w14:textId="2B4D70F3" w:rsid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54F2F4CA" w14:textId="32C34B45" w:rsidR="001E5E1F" w:rsidRPr="00FE1E23" w:rsidRDefault="001E5E1F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255B56E6" w14:textId="092B6EDC" w:rsidR="00FE1E23" w:rsidRPr="00AF411D" w:rsidRDefault="00B53E1A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B53E1A">
        <w:rPr>
          <w:rFonts w:ascii="Arial" w:hAnsi="Arial"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75888540" wp14:editId="1D5FBD0E">
            <wp:simplePos x="0" y="0"/>
            <wp:positionH relativeFrom="margin">
              <wp:align>left</wp:align>
            </wp:positionH>
            <wp:positionV relativeFrom="paragraph">
              <wp:posOffset>15685</wp:posOffset>
            </wp:positionV>
            <wp:extent cx="2149434" cy="1264830"/>
            <wp:effectExtent l="0" t="0" r="3810" b="0"/>
            <wp:wrapNone/>
            <wp:docPr id="68" name="Picture 6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clipart&#10;&#10;Description automatically generated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72" cy="126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23" w:rsidRPr="00AF411D">
        <w:rPr>
          <w:rFonts w:ascii="Arial" w:hAnsi="Arial" w:cs="Arial"/>
          <w:color w:val="auto"/>
          <w:sz w:val="32"/>
          <w:szCs w:val="32"/>
        </w:rPr>
        <w:t>The attending medical practitioner will tell the person if they can get assisted dying.</w:t>
      </w:r>
    </w:p>
    <w:p w14:paraId="6ACC924C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022ED54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E59ADDC" w14:textId="4B9A67F1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 xml:space="preserve">If they can get assisted </w:t>
      </w:r>
      <w:r w:rsidR="003B4651" w:rsidRPr="00AF411D">
        <w:rPr>
          <w:rFonts w:ascii="Arial" w:hAnsi="Arial" w:cs="Arial"/>
          <w:color w:val="auto"/>
          <w:sz w:val="32"/>
          <w:szCs w:val="32"/>
        </w:rPr>
        <w:t>dying</w:t>
      </w:r>
      <w:r w:rsidRPr="00AF411D">
        <w:rPr>
          <w:rFonts w:ascii="Arial" w:hAnsi="Arial" w:cs="Arial"/>
          <w:color w:val="auto"/>
          <w:sz w:val="32"/>
          <w:szCs w:val="32"/>
        </w:rPr>
        <w:t xml:space="preserve"> they will start making plans.</w:t>
      </w:r>
    </w:p>
    <w:p w14:paraId="4CC9FF27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200B7D7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0624FBD" w14:textId="77777777" w:rsidR="00B53E1A" w:rsidRDefault="00B53E1A">
      <w:pPr>
        <w:rPr>
          <w:rFonts w:ascii="Arial" w:hAnsi="Arial" w:cs="Arial"/>
          <w:spacing w:val="-5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3ADB825" w14:textId="7D9274BE" w:rsidR="00FE1E23" w:rsidRPr="00AF411D" w:rsidRDefault="00B53E1A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B53E1A">
        <w:rPr>
          <w:rFonts w:ascii="Arial" w:hAnsi="Arial" w:cs="Arial"/>
          <w:noProof/>
          <w:color w:val="auto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3BD0F47C" wp14:editId="2251FDC6">
            <wp:simplePos x="0" y="0"/>
            <wp:positionH relativeFrom="margin">
              <wp:posOffset>-304800</wp:posOffset>
            </wp:positionH>
            <wp:positionV relativeFrom="paragraph">
              <wp:posOffset>11430</wp:posOffset>
            </wp:positionV>
            <wp:extent cx="2042556" cy="1206292"/>
            <wp:effectExtent l="0" t="0" r="0" b="0"/>
            <wp:wrapNone/>
            <wp:docPr id="67" name="Picture 6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clipart&#10;&#10;Description automatically generated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1206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23" w:rsidRPr="00AF411D">
        <w:rPr>
          <w:rFonts w:ascii="Arial" w:hAnsi="Arial" w:cs="Arial"/>
          <w:color w:val="auto"/>
          <w:sz w:val="32"/>
          <w:szCs w:val="32"/>
        </w:rPr>
        <w:t xml:space="preserve">If they cannot get assisted </w:t>
      </w:r>
      <w:r w:rsidR="003B4651" w:rsidRPr="00AF411D">
        <w:rPr>
          <w:rFonts w:ascii="Arial" w:hAnsi="Arial" w:cs="Arial"/>
          <w:color w:val="auto"/>
          <w:sz w:val="32"/>
          <w:szCs w:val="32"/>
        </w:rPr>
        <w:t>dying</w:t>
      </w:r>
      <w:r w:rsidR="00FE1E23" w:rsidRPr="00AF411D">
        <w:rPr>
          <w:rFonts w:ascii="Arial" w:hAnsi="Arial" w:cs="Arial"/>
          <w:color w:val="auto"/>
          <w:sz w:val="32"/>
          <w:szCs w:val="32"/>
        </w:rPr>
        <w:t xml:space="preserve"> then the attending medical practitioner will:</w:t>
      </w:r>
      <w:r w:rsidR="008C3555" w:rsidRPr="00AF411D">
        <w:rPr>
          <w:rFonts w:ascii="Arial" w:hAnsi="Arial" w:cs="Arial"/>
          <w:color w:val="auto"/>
          <w:sz w:val="32"/>
          <w:szCs w:val="32"/>
        </w:rPr>
        <w:br/>
      </w:r>
    </w:p>
    <w:p w14:paraId="45023857" w14:textId="1FC4136B" w:rsidR="00FE1E23" w:rsidRPr="00AF411D" w:rsidRDefault="00FE1E23">
      <w:pPr>
        <w:pStyle w:val="Heading2"/>
        <w:numPr>
          <w:ilvl w:val="0"/>
          <w:numId w:val="6"/>
        </w:numPr>
        <w:spacing w:before="0" w:after="0" w:line="360" w:lineRule="auto"/>
        <w:ind w:left="4253" w:hanging="567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>explain the reason why</w:t>
      </w:r>
      <w:r w:rsidR="008C3555" w:rsidRPr="00AF411D">
        <w:rPr>
          <w:rFonts w:ascii="Arial" w:hAnsi="Arial" w:cs="Arial"/>
          <w:color w:val="auto"/>
          <w:sz w:val="32"/>
          <w:szCs w:val="32"/>
        </w:rPr>
        <w:br/>
      </w:r>
    </w:p>
    <w:p w14:paraId="09790500" w14:textId="4EBCBC46" w:rsidR="00FE1E23" w:rsidRPr="00AF411D" w:rsidRDefault="00FE1E23">
      <w:pPr>
        <w:pStyle w:val="Heading2"/>
        <w:numPr>
          <w:ilvl w:val="0"/>
          <w:numId w:val="6"/>
        </w:numPr>
        <w:spacing w:before="0" w:after="0" w:line="360" w:lineRule="auto"/>
        <w:ind w:left="4253" w:hanging="567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>make sure the person has other medical treatment.</w:t>
      </w:r>
    </w:p>
    <w:p w14:paraId="1D2B8C83" w14:textId="77777777" w:rsidR="00FE1E23" w:rsidRPr="00D67A79" w:rsidRDefault="00FE1E23" w:rsidP="00AF411D">
      <w:pPr>
        <w:spacing w:line="360" w:lineRule="auto"/>
        <w:rPr>
          <w:highlight w:val="green"/>
        </w:rPr>
      </w:pPr>
    </w:p>
    <w:p w14:paraId="4A64A90C" w14:textId="77777777" w:rsidR="00B53E1A" w:rsidRDefault="00B53E1A">
      <w:pPr>
        <w:rPr>
          <w:rFonts w:ascii="Arial" w:hAnsi="Arial" w:cs="Arial"/>
          <w:b/>
          <w:spacing w:val="-5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</w:p>
    <w:p w14:paraId="3A99E343" w14:textId="438D42F5" w:rsidR="00DD57E0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60E216C" wp14:editId="610412D6">
                <wp:simplePos x="0" y="0"/>
                <wp:positionH relativeFrom="column">
                  <wp:posOffset>-193386</wp:posOffset>
                </wp:positionH>
                <wp:positionV relativeFrom="paragraph">
                  <wp:posOffset>-238125</wp:posOffset>
                </wp:positionV>
                <wp:extent cx="5797550" cy="768350"/>
                <wp:effectExtent l="0" t="0" r="12700" b="12700"/>
                <wp:wrapNone/>
                <wp:docPr id="1809" name="Rectangl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768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647E" id="Rectangle 1809" o:spid="_x0000_s1026" style="position:absolute;margin-left:-15.25pt;margin-top:-18.75pt;width:456.5pt;height:60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" filled="f" strokecolor="#243f60 [1604]" strokeweight="2pt"/>
            </w:pict>
          </mc:Fallback>
        </mc:AlternateContent>
      </w:r>
      <w:r w:rsidR="00DD57E0" w:rsidRPr="00826D7A">
        <w:rPr>
          <w:color w:val="auto"/>
          <w:sz w:val="40"/>
          <w:szCs w:val="40"/>
        </w:rPr>
        <w:t xml:space="preserve">Stopping the </w:t>
      </w:r>
      <w:r w:rsidR="00D67A79" w:rsidRPr="00826D7A">
        <w:rPr>
          <w:color w:val="auto"/>
          <w:sz w:val="40"/>
          <w:szCs w:val="40"/>
        </w:rPr>
        <w:t>a</w:t>
      </w:r>
      <w:r w:rsidR="00DD57E0" w:rsidRPr="00826D7A">
        <w:rPr>
          <w:color w:val="auto"/>
          <w:sz w:val="40"/>
          <w:szCs w:val="40"/>
        </w:rPr>
        <w:t xml:space="preserve">ssisted </w:t>
      </w:r>
      <w:r w:rsidR="00D67A79" w:rsidRPr="00826D7A">
        <w:rPr>
          <w:color w:val="auto"/>
          <w:sz w:val="40"/>
          <w:szCs w:val="40"/>
        </w:rPr>
        <w:t>d</w:t>
      </w:r>
      <w:r w:rsidR="00DD57E0" w:rsidRPr="00826D7A">
        <w:rPr>
          <w:color w:val="auto"/>
          <w:sz w:val="40"/>
          <w:szCs w:val="40"/>
        </w:rPr>
        <w:t xml:space="preserve">ying </w:t>
      </w:r>
      <w:r w:rsidR="00D67A79" w:rsidRPr="00826D7A">
        <w:rPr>
          <w:color w:val="auto"/>
          <w:sz w:val="40"/>
          <w:szCs w:val="40"/>
        </w:rPr>
        <w:t>p</w:t>
      </w:r>
      <w:r w:rsidR="00DD57E0" w:rsidRPr="00826D7A">
        <w:rPr>
          <w:color w:val="auto"/>
          <w:sz w:val="40"/>
          <w:szCs w:val="40"/>
        </w:rPr>
        <w:t>rocess</w:t>
      </w:r>
    </w:p>
    <w:p w14:paraId="5220027B" w14:textId="77777777" w:rsidR="00DD57E0" w:rsidRPr="00D67A79" w:rsidRDefault="00DD57E0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35B275E1" w14:textId="0003C8F2" w:rsidR="00DD57E0" w:rsidRPr="00D67A79" w:rsidRDefault="00957BA0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557B6344" wp14:editId="37530BB5">
            <wp:simplePos x="0" y="0"/>
            <wp:positionH relativeFrom="margin">
              <wp:posOffset>-170815</wp:posOffset>
            </wp:positionH>
            <wp:positionV relativeFrom="paragraph">
              <wp:posOffset>395605</wp:posOffset>
            </wp:positionV>
            <wp:extent cx="1891045" cy="1114425"/>
            <wp:effectExtent l="0" t="0" r="0" b="0"/>
            <wp:wrapNone/>
            <wp:docPr id="103" name="Picture 10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, clip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12" cy="111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8955C" w14:textId="3095DB1E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assisted dying process can stop at any time until the person takes the medicine.</w:t>
      </w:r>
    </w:p>
    <w:p w14:paraId="2F3E1435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FA3C480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129837A" w14:textId="0C2040F6" w:rsidR="00DD57E0" w:rsidRPr="00AC48DD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5F2A3E77" wp14:editId="2D59C627">
            <wp:simplePos x="0" y="0"/>
            <wp:positionH relativeFrom="margin">
              <wp:posOffset>-114300</wp:posOffset>
            </wp:positionH>
            <wp:positionV relativeFrom="paragraph">
              <wp:posOffset>72390</wp:posOffset>
            </wp:positionV>
            <wp:extent cx="1962424" cy="1162212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stop if the person does not fit the rules for assisted dying.</w:t>
      </w:r>
    </w:p>
    <w:p w14:paraId="38F6AC62" w14:textId="6A400237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4A1F749" w14:textId="4498764C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7FF2617" w14:textId="5DCEB110" w:rsidR="00DD57E0" w:rsidRPr="00AC48DD" w:rsidRDefault="00AC173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5D6B9E09" wp14:editId="51A71571">
            <wp:simplePos x="0" y="0"/>
            <wp:positionH relativeFrom="column">
              <wp:posOffset>638613</wp:posOffset>
            </wp:positionH>
            <wp:positionV relativeFrom="paragraph">
              <wp:posOffset>835572</wp:posOffset>
            </wp:positionV>
            <wp:extent cx="914400" cy="914400"/>
            <wp:effectExtent l="0" t="0" r="0" b="0"/>
            <wp:wrapNone/>
            <wp:docPr id="105" name="Graphic 10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5" descr="Close with solid fill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0" locked="0" layoutInCell="1" allowOverlap="1" wp14:anchorId="3E1822A9" wp14:editId="3EF6746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60787" cy="1560787"/>
            <wp:effectExtent l="0" t="0" r="0" b="1905"/>
            <wp:wrapNone/>
            <wp:docPr id="104" name="Picture 10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also stop if things change so the person no longer fits the rules.</w:t>
      </w:r>
    </w:p>
    <w:p w14:paraId="4D75B490" w14:textId="379CE256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8A3D7E8" w14:textId="609EB0E0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F47A29" w14:textId="3A45D7CF" w:rsidR="00DD57E0" w:rsidRPr="00AC48DD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0" locked="0" layoutInCell="1" allowOverlap="1" wp14:anchorId="1F33A911" wp14:editId="1275F8A8">
            <wp:simplePos x="0" y="0"/>
            <wp:positionH relativeFrom="margin">
              <wp:posOffset>-161925</wp:posOffset>
            </wp:positionH>
            <wp:positionV relativeFrom="paragraph">
              <wp:posOffset>171450</wp:posOffset>
            </wp:positionV>
            <wp:extent cx="2192471" cy="1292181"/>
            <wp:effectExtent l="0" t="0" r="0" b="3810"/>
            <wp:wrapNone/>
            <wp:docPr id="106" name="Picture 10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71" cy="12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For example a person may stop being able to make an informed decision.</w:t>
      </w:r>
    </w:p>
    <w:p w14:paraId="5DA3C4CD" w14:textId="41DC44BD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C68AB26" w14:textId="767A92F7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764F67B" w14:textId="1915AE71" w:rsidR="00DD57E0" w:rsidRDefault="007D108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4288" behindDoc="0" locked="0" layoutInCell="1" allowOverlap="1" wp14:anchorId="5DF2F62F" wp14:editId="2BAE3B4B">
            <wp:simplePos x="0" y="0"/>
            <wp:positionH relativeFrom="margin">
              <wp:align>left</wp:align>
            </wp:positionH>
            <wp:positionV relativeFrom="paragraph">
              <wp:posOffset>72189</wp:posOffset>
            </wp:positionV>
            <wp:extent cx="2021305" cy="1191301"/>
            <wp:effectExtent l="0" t="0" r="0" b="8890"/>
            <wp:wrapNone/>
            <wp:docPr id="51" name="Picture 5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05" cy="119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also stop if</w:t>
      </w:r>
      <w:r w:rsidR="00AC48DD">
        <w:rPr>
          <w:rFonts w:ascii="Arial" w:hAnsi="Arial" w:cs="Arial"/>
          <w:sz w:val="32"/>
          <w:szCs w:val="32"/>
        </w:rPr>
        <w:t xml:space="preserve"> an attending practitioner thinks</w:t>
      </w:r>
      <w:r w:rsidR="00DD57E0" w:rsidRPr="00AC48DD">
        <w:rPr>
          <w:rFonts w:ascii="Arial" w:hAnsi="Arial" w:cs="Arial"/>
          <w:sz w:val="32"/>
          <w:szCs w:val="32"/>
        </w:rPr>
        <w:t xml:space="preserve"> the person is being pressured.</w:t>
      </w:r>
    </w:p>
    <w:p w14:paraId="1FCC3328" w14:textId="69947A5B" w:rsidR="004D050E" w:rsidRDefault="004D050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026E2D5" w14:textId="77777777" w:rsidR="00957BA0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74C3CA0" w14:textId="569EAFEF" w:rsidR="00957BA0" w:rsidRDefault="004D050E" w:rsidP="004D050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48DD">
        <w:rPr>
          <w:rFonts w:ascii="Arial" w:hAnsi="Arial" w:cs="Arial"/>
          <w:sz w:val="32"/>
          <w:szCs w:val="32"/>
        </w:rPr>
        <w:t xml:space="preserve">If the process stops at any point the </w:t>
      </w:r>
      <w:r w:rsidR="007D108D"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2240" behindDoc="0" locked="0" layoutInCell="1" allowOverlap="1" wp14:anchorId="20D05ABD" wp14:editId="7435C240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952898" cy="1181265"/>
            <wp:effectExtent l="0" t="0" r="9525" b="0"/>
            <wp:wrapNone/>
            <wp:docPr id="49" name="Picture 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48DD">
        <w:rPr>
          <w:rFonts w:ascii="Arial" w:hAnsi="Arial" w:cs="Arial"/>
          <w:sz w:val="32"/>
          <w:szCs w:val="32"/>
        </w:rPr>
        <w:t>attending practitioner will</w:t>
      </w:r>
      <w:r w:rsidR="00957BA0">
        <w:rPr>
          <w:rFonts w:ascii="Arial" w:hAnsi="Arial" w:cs="Arial"/>
          <w:sz w:val="32"/>
          <w:szCs w:val="32"/>
        </w:rPr>
        <w:t>:</w:t>
      </w:r>
      <w:r w:rsidR="00957BA0">
        <w:rPr>
          <w:rFonts w:ascii="Arial" w:hAnsi="Arial" w:cs="Arial"/>
          <w:sz w:val="32"/>
          <w:szCs w:val="32"/>
        </w:rPr>
        <w:br/>
      </w:r>
    </w:p>
    <w:p w14:paraId="350D99D4" w14:textId="77777777" w:rsidR="00957BA0" w:rsidRDefault="004D050E" w:rsidP="00957BA0">
      <w:pPr>
        <w:pStyle w:val="ListParagraph"/>
        <w:numPr>
          <w:ilvl w:val="0"/>
          <w:numId w:val="4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7BA0">
        <w:rPr>
          <w:rFonts w:ascii="Arial" w:hAnsi="Arial" w:cs="Arial"/>
          <w:sz w:val="32"/>
          <w:szCs w:val="32"/>
        </w:rPr>
        <w:t>explain why</w:t>
      </w:r>
      <w:r w:rsidR="00957BA0" w:rsidRPr="00957BA0">
        <w:rPr>
          <w:rFonts w:ascii="Arial" w:hAnsi="Arial" w:cs="Arial"/>
          <w:sz w:val="32"/>
          <w:szCs w:val="32"/>
        </w:rPr>
        <w:br/>
      </w:r>
    </w:p>
    <w:p w14:paraId="64BE5C5C" w14:textId="2DE7EA20" w:rsidR="00DD57E0" w:rsidRPr="00957BA0" w:rsidRDefault="008A3189" w:rsidP="00957BA0">
      <w:pPr>
        <w:pStyle w:val="ListParagraph"/>
        <w:numPr>
          <w:ilvl w:val="0"/>
          <w:numId w:val="4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7BA0">
        <w:rPr>
          <w:rFonts w:ascii="Arial" w:hAnsi="Arial" w:cs="Arial"/>
          <w:sz w:val="32"/>
          <w:szCs w:val="32"/>
        </w:rPr>
        <w:t>talk to the person about other options for their care</w:t>
      </w:r>
      <w:r w:rsidR="004D050E" w:rsidRPr="00957BA0">
        <w:rPr>
          <w:rFonts w:ascii="Arial" w:hAnsi="Arial" w:cs="Arial"/>
          <w:sz w:val="32"/>
          <w:szCs w:val="32"/>
        </w:rPr>
        <w:t>.</w:t>
      </w:r>
    </w:p>
    <w:p w14:paraId="2F7CDB9A" w14:textId="67E0AD40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6360A5" w14:textId="77777777" w:rsidR="00957BA0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33FBA9" w14:textId="76FFC3EF" w:rsidR="00AC48DD" w:rsidRDefault="00F1134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3A905B6E" wp14:editId="4D0CAFBE">
            <wp:simplePos x="0" y="0"/>
            <wp:positionH relativeFrom="margin">
              <wp:align>left</wp:align>
            </wp:positionH>
            <wp:positionV relativeFrom="paragraph">
              <wp:posOffset>134248</wp:posOffset>
            </wp:positionV>
            <wp:extent cx="1828800" cy="1828800"/>
            <wp:effectExtent l="0" t="0" r="0" b="0"/>
            <wp:wrapNone/>
            <wp:docPr id="107" name="Picture 10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48DD">
        <w:rPr>
          <w:rFonts w:ascii="Arial" w:hAnsi="Arial" w:cs="Arial"/>
          <w:sz w:val="32"/>
          <w:szCs w:val="32"/>
        </w:rPr>
        <w:t>The process must also stop if the person changes their mind.</w:t>
      </w:r>
    </w:p>
    <w:p w14:paraId="0E5442E1" w14:textId="51966F8E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3426ECF" w14:textId="76A1B4F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4E0B41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attending medical practitioner must make sure the person understands they can change their mind.</w:t>
      </w:r>
    </w:p>
    <w:p w14:paraId="521AEBC0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3247107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E6C84DD" w14:textId="7D3B6123" w:rsidR="00AC48DD" w:rsidRPr="00DF51A3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D1EE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3296" behindDoc="0" locked="0" layoutInCell="1" allowOverlap="1" wp14:anchorId="6A0A71F3" wp14:editId="372C3314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1991003" cy="1133633"/>
            <wp:effectExtent l="0" t="0" r="9525" b="9525"/>
            <wp:wrapNone/>
            <wp:docPr id="34" name="Picture 34" descr="A person sitt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itting at a computer&#10;&#10;Description automatically generated with low confidence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Before the person gets the medicine to make them die the attending practitioner will ask them if they still want to take it.</w:t>
      </w:r>
    </w:p>
    <w:p w14:paraId="3431FB56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78A817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7837164" w14:textId="5266FF69" w:rsidR="00AC48DD" w:rsidRPr="00DF51A3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0" locked="0" layoutInCell="1" allowOverlap="1" wp14:anchorId="353C693F" wp14:editId="75951C02">
            <wp:simplePos x="0" y="0"/>
            <wp:positionH relativeFrom="margin">
              <wp:posOffset>-236855</wp:posOffset>
            </wp:positionH>
            <wp:positionV relativeFrom="paragraph">
              <wp:posOffset>401955</wp:posOffset>
            </wp:positionV>
            <wp:extent cx="1905000" cy="1141159"/>
            <wp:effectExtent l="0" t="0" r="0" b="1905"/>
            <wp:wrapNone/>
            <wp:docPr id="108" name="Picture 10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The person has 3 choices.</w:t>
      </w:r>
    </w:p>
    <w:p w14:paraId="28A1BCBB" w14:textId="3EFB8696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FD21CA3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AA176BA" w14:textId="0FC5C53F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The person can choose:</w:t>
      </w:r>
      <w:r w:rsidR="008C3555">
        <w:rPr>
          <w:rFonts w:ascii="Arial" w:hAnsi="Arial" w:cs="Arial"/>
          <w:sz w:val="32"/>
          <w:szCs w:val="32"/>
        </w:rPr>
        <w:br/>
      </w:r>
    </w:p>
    <w:p w14:paraId="3F548B6C" w14:textId="4A667594" w:rsidR="00AC48DD" w:rsidRPr="00DF51A3" w:rsidRDefault="00F11344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60A8FF5F" wp14:editId="21F8506A">
            <wp:simplePos x="0" y="0"/>
            <wp:positionH relativeFrom="margin">
              <wp:posOffset>635</wp:posOffset>
            </wp:positionH>
            <wp:positionV relativeFrom="paragraph">
              <wp:posOffset>240665</wp:posOffset>
            </wp:positionV>
            <wp:extent cx="1409700" cy="1067921"/>
            <wp:effectExtent l="0" t="0" r="0" b="0"/>
            <wp:wrapNone/>
            <wp:docPr id="110" name="Picture 110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to take the medicine now</w:t>
      </w:r>
      <w:r w:rsidR="008C3555">
        <w:rPr>
          <w:rFonts w:ascii="Arial" w:hAnsi="Arial" w:cs="Arial"/>
          <w:sz w:val="32"/>
          <w:szCs w:val="32"/>
        </w:rPr>
        <w:br/>
      </w:r>
    </w:p>
    <w:p w14:paraId="29757D83" w14:textId="65194BFC" w:rsidR="00AC48DD" w:rsidRPr="00DF51A3" w:rsidRDefault="000B7287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5456" behindDoc="0" locked="0" layoutInCell="1" allowOverlap="1" wp14:anchorId="6D21FA8D" wp14:editId="61819317">
            <wp:simplePos x="0" y="0"/>
            <wp:positionH relativeFrom="margin">
              <wp:posOffset>15240</wp:posOffset>
            </wp:positionH>
            <wp:positionV relativeFrom="paragraph">
              <wp:posOffset>1008380</wp:posOffset>
            </wp:positionV>
            <wp:extent cx="1971675" cy="1162050"/>
            <wp:effectExtent l="0" t="0" r="9525" b="0"/>
            <wp:wrapNone/>
            <wp:docPr id="109" name="Picture 10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to change the date they take the medicine</w:t>
      </w:r>
      <w:r w:rsidR="008C3555">
        <w:rPr>
          <w:rFonts w:ascii="Arial" w:hAnsi="Arial" w:cs="Arial"/>
          <w:sz w:val="32"/>
          <w:szCs w:val="32"/>
        </w:rPr>
        <w:br/>
      </w:r>
    </w:p>
    <w:p w14:paraId="1B5CC4D0" w14:textId="36EAB472" w:rsidR="00AC48DD" w:rsidRPr="00DF51A3" w:rsidRDefault="00AC48DD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to stop the process and not get assisted dying.</w:t>
      </w:r>
    </w:p>
    <w:p w14:paraId="50F71835" w14:textId="567132B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2688F62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0516C2E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If they choose to change the date it must not be more than 6 months away from the first date they chose.</w:t>
      </w:r>
    </w:p>
    <w:p w14:paraId="34A869A8" w14:textId="7EB008C8" w:rsidR="00AC48DD" w:rsidRP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01EA617" w14:textId="53A7A2C7" w:rsidR="00DD57E0" w:rsidRDefault="00DD57E0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72F64D2A" w14:textId="1AB8CBE8" w:rsidR="00FE1E23" w:rsidRPr="00826D7A" w:rsidRDefault="00826D7A" w:rsidP="0000072C">
      <w:pPr>
        <w:pStyle w:val="Heading1"/>
        <w:rPr>
          <w:color w:val="auto"/>
          <w:sz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22F081" wp14:editId="31E070DE">
                <wp:simplePos x="0" y="0"/>
                <wp:positionH relativeFrom="column">
                  <wp:posOffset>-120996</wp:posOffset>
                </wp:positionH>
                <wp:positionV relativeFrom="paragraph">
                  <wp:posOffset>-223231</wp:posOffset>
                </wp:positionV>
                <wp:extent cx="5798128" cy="768928"/>
                <wp:effectExtent l="0" t="0" r="12700" b="12700"/>
                <wp:wrapNone/>
                <wp:docPr id="1810" name="Rectangle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F78A" id="Rectangle 1810" o:spid="_x0000_s1026" style="position:absolute;margin-left:-9.55pt;margin-top:-17.6pt;width:456.55pt;height:60.5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" filled="f" strokecolor="#243f60 [1604]" strokeweight="2pt"/>
            </w:pict>
          </mc:Fallback>
        </mc:AlternateContent>
      </w:r>
      <w:r w:rsidR="007323A0" w:rsidRPr="00826D7A">
        <w:rPr>
          <w:color w:val="auto"/>
          <w:sz w:val="40"/>
        </w:rPr>
        <w:t xml:space="preserve">Planning for </w:t>
      </w:r>
      <w:r w:rsidR="00FE1E23" w:rsidRPr="00826D7A">
        <w:rPr>
          <w:color w:val="auto"/>
          <w:sz w:val="40"/>
        </w:rPr>
        <w:t>assisted dying</w:t>
      </w:r>
    </w:p>
    <w:p w14:paraId="5BE2D029" w14:textId="514D3A0C" w:rsidR="00FE1E23" w:rsidRDefault="00FE1E23">
      <w:pPr>
        <w:pStyle w:val="Heading2"/>
        <w:spacing w:before="0" w:after="0" w:line="360" w:lineRule="auto"/>
        <w:ind w:left="3686"/>
        <w:jc w:val="center"/>
        <w:rPr>
          <w:rFonts w:ascii="Arial" w:hAnsi="Arial" w:cs="Arial"/>
          <w:sz w:val="32"/>
          <w:szCs w:val="32"/>
          <w:highlight w:val="green"/>
        </w:rPr>
      </w:pPr>
    </w:p>
    <w:p w14:paraId="0B2CCA48" w14:textId="5F435EBF" w:rsidR="00191E33" w:rsidRPr="00FE1E23" w:rsidRDefault="00EE03D3">
      <w:pPr>
        <w:pStyle w:val="Heading2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FE1E23">
        <w:rPr>
          <w:rFonts w:ascii="Arial" w:hAnsi="Arial" w:cs="Arial"/>
          <w:sz w:val="32"/>
          <w:szCs w:val="32"/>
          <w:highlight w:val="green"/>
        </w:rPr>
        <w:t xml:space="preserve"> </w:t>
      </w:r>
    </w:p>
    <w:p w14:paraId="696A7D92" w14:textId="7695A850" w:rsidR="00503EE4" w:rsidRPr="00503EE4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12ED4BCB" wp14:editId="10626478">
            <wp:simplePos x="0" y="0"/>
            <wp:positionH relativeFrom="margin">
              <wp:align>left</wp:align>
            </wp:positionH>
            <wp:positionV relativeFrom="paragraph">
              <wp:posOffset>16321</wp:posOffset>
            </wp:positionV>
            <wp:extent cx="1425039" cy="1425039"/>
            <wp:effectExtent l="0" t="0" r="3810" b="3810"/>
            <wp:wrapNone/>
            <wp:docPr id="69" name="Picture 6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A6" w:rsidRPr="00503EE4">
        <w:rPr>
          <w:rFonts w:ascii="Arial" w:hAnsi="Arial" w:cs="Arial"/>
          <w:sz w:val="32"/>
          <w:szCs w:val="32"/>
        </w:rPr>
        <w:t xml:space="preserve">If </w:t>
      </w:r>
      <w:r w:rsidR="00F93C7B" w:rsidRPr="00503EE4">
        <w:rPr>
          <w:rFonts w:ascii="Arial" w:hAnsi="Arial" w:cs="Arial"/>
          <w:sz w:val="32"/>
          <w:szCs w:val="32"/>
        </w:rPr>
        <w:t>the person</w:t>
      </w:r>
      <w:r w:rsidR="00D377A6" w:rsidRPr="00503EE4">
        <w:rPr>
          <w:rFonts w:ascii="Arial" w:hAnsi="Arial" w:cs="Arial"/>
          <w:sz w:val="32"/>
          <w:szCs w:val="32"/>
        </w:rPr>
        <w:t xml:space="preserve"> </w:t>
      </w:r>
      <w:r w:rsidR="00503EE4" w:rsidRPr="00503EE4">
        <w:rPr>
          <w:rFonts w:ascii="Arial" w:hAnsi="Arial" w:cs="Arial"/>
          <w:sz w:val="32"/>
          <w:szCs w:val="32"/>
        </w:rPr>
        <w:t xml:space="preserve">fits the rules to get assisted </w:t>
      </w:r>
      <w:r w:rsidR="003B4651" w:rsidRPr="00503EE4">
        <w:rPr>
          <w:rFonts w:ascii="Arial" w:hAnsi="Arial" w:cs="Arial"/>
          <w:sz w:val="32"/>
          <w:szCs w:val="32"/>
        </w:rPr>
        <w:t>dying</w:t>
      </w:r>
      <w:r w:rsidR="00503EE4" w:rsidRPr="00503EE4">
        <w:rPr>
          <w:rFonts w:ascii="Arial" w:hAnsi="Arial" w:cs="Arial"/>
          <w:sz w:val="32"/>
          <w:szCs w:val="32"/>
        </w:rPr>
        <w:t xml:space="preserve"> there are still choices they need to make.</w:t>
      </w:r>
    </w:p>
    <w:p w14:paraId="451C3719" w14:textId="77777777" w:rsidR="00503EE4" w:rsidRP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8FF4599" w14:textId="70B2FA33" w:rsidR="00503EE4" w:rsidRP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390DEE8" w14:textId="5D26CF9D" w:rsidR="00C054C0" w:rsidRPr="00535AAC" w:rsidRDefault="001E5E1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6E16CBEF" wp14:editId="535910CE">
            <wp:simplePos x="0" y="0"/>
            <wp:positionH relativeFrom="margin">
              <wp:align>left</wp:align>
            </wp:positionH>
            <wp:positionV relativeFrom="paragraph">
              <wp:posOffset>187655</wp:posOffset>
            </wp:positionV>
            <wp:extent cx="1971950" cy="1162212"/>
            <wp:effectExtent l="0" t="0" r="9525" b="0"/>
            <wp:wrapNone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7A6" w:rsidRPr="00503EE4">
        <w:rPr>
          <w:rFonts w:ascii="Arial" w:hAnsi="Arial" w:cs="Arial"/>
          <w:sz w:val="32"/>
          <w:szCs w:val="32"/>
        </w:rPr>
        <w:t xml:space="preserve">The </w:t>
      </w:r>
      <w:r w:rsidR="00E62FCA" w:rsidRPr="00503EE4">
        <w:rPr>
          <w:rFonts w:ascii="Arial" w:hAnsi="Arial" w:cs="Arial"/>
          <w:sz w:val="32"/>
          <w:szCs w:val="32"/>
        </w:rPr>
        <w:t xml:space="preserve">attending </w:t>
      </w:r>
      <w:r w:rsidR="00953550" w:rsidRPr="00535AAC">
        <w:rPr>
          <w:rFonts w:ascii="Arial" w:hAnsi="Arial" w:cs="Arial"/>
          <w:sz w:val="32"/>
          <w:szCs w:val="32"/>
        </w:rPr>
        <w:t>practitioner</w:t>
      </w:r>
      <w:r w:rsidR="00427FC5" w:rsidRPr="00535AAC">
        <w:rPr>
          <w:rFonts w:ascii="Arial" w:hAnsi="Arial" w:cs="Arial"/>
          <w:sz w:val="32"/>
          <w:szCs w:val="32"/>
        </w:rPr>
        <w:t xml:space="preserve"> </w:t>
      </w:r>
      <w:r w:rsidR="00D377A6" w:rsidRPr="00535AAC">
        <w:rPr>
          <w:rFonts w:ascii="Arial" w:hAnsi="Arial" w:cs="Arial"/>
          <w:sz w:val="32"/>
          <w:szCs w:val="32"/>
        </w:rPr>
        <w:t xml:space="preserve">will </w:t>
      </w:r>
      <w:r w:rsidR="00503EE4" w:rsidRPr="00535AAC">
        <w:rPr>
          <w:rFonts w:ascii="Arial" w:hAnsi="Arial" w:cs="Arial"/>
          <w:sz w:val="32"/>
          <w:szCs w:val="32"/>
        </w:rPr>
        <w:t>support the person making these choices.</w:t>
      </w:r>
    </w:p>
    <w:p w14:paraId="22BC2E5B" w14:textId="6E2B5206" w:rsid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0376A7" w14:textId="66285937" w:rsidR="008C3555" w:rsidRPr="00535AAC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299E2CBE" wp14:editId="29FF03E8">
            <wp:simplePos x="0" y="0"/>
            <wp:positionH relativeFrom="margin">
              <wp:posOffset>66675</wp:posOffset>
            </wp:positionH>
            <wp:positionV relativeFrom="paragraph">
              <wp:posOffset>306070</wp:posOffset>
            </wp:positionV>
            <wp:extent cx="1476375" cy="1476375"/>
            <wp:effectExtent l="0" t="0" r="9525" b="9525"/>
            <wp:wrapNone/>
            <wp:docPr id="70" name="Picture 7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A3B3E" w14:textId="58F1F1DD" w:rsidR="00503EE4" w:rsidRPr="00535AAC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 xml:space="preserve">The attending practitioner </w:t>
      </w:r>
      <w:r w:rsidR="00535AAC" w:rsidRPr="00535AAC">
        <w:rPr>
          <w:rFonts w:ascii="Arial" w:hAnsi="Arial" w:cs="Arial"/>
          <w:sz w:val="32"/>
          <w:szCs w:val="32"/>
        </w:rPr>
        <w:t xml:space="preserve">should encourage the person to talk with their whānau </w:t>
      </w:r>
      <w:r w:rsidR="00D67A79">
        <w:rPr>
          <w:rFonts w:ascii="Arial" w:hAnsi="Arial" w:cs="Arial"/>
          <w:sz w:val="32"/>
          <w:szCs w:val="32"/>
        </w:rPr>
        <w:t xml:space="preserve">/ family </w:t>
      </w:r>
      <w:r w:rsidR="00535AAC" w:rsidRPr="00535AAC">
        <w:rPr>
          <w:rFonts w:ascii="Arial" w:hAnsi="Arial" w:cs="Arial"/>
          <w:sz w:val="32"/>
          <w:szCs w:val="32"/>
        </w:rPr>
        <w:t>about their plans.</w:t>
      </w:r>
    </w:p>
    <w:p w14:paraId="1185DCD1" w14:textId="28779EFF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D8BA083" w14:textId="79BDC886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E404FE8" w14:textId="19DFD748" w:rsidR="00535AAC" w:rsidRPr="00535AAC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72DC813A" wp14:editId="3FA4CAD4">
            <wp:simplePos x="0" y="0"/>
            <wp:positionH relativeFrom="margin">
              <wp:posOffset>-47625</wp:posOffset>
            </wp:positionH>
            <wp:positionV relativeFrom="paragraph">
              <wp:posOffset>170180</wp:posOffset>
            </wp:positionV>
            <wp:extent cx="1828800" cy="1828800"/>
            <wp:effectExtent l="0" t="0" r="0" b="0"/>
            <wp:wrapNone/>
            <wp:docPr id="71" name="Picture 71" descr="Two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wo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AAC" w:rsidRPr="00535AAC">
        <w:rPr>
          <w:rFonts w:ascii="Arial" w:hAnsi="Arial" w:cs="Arial"/>
          <w:sz w:val="32"/>
          <w:szCs w:val="32"/>
        </w:rPr>
        <w:t xml:space="preserve">There will probably be more than </w:t>
      </w:r>
      <w:r w:rsidR="008516FC">
        <w:rPr>
          <w:rFonts w:ascii="Arial" w:hAnsi="Arial" w:cs="Arial"/>
          <w:sz w:val="32"/>
          <w:szCs w:val="32"/>
        </w:rPr>
        <w:t>1</w:t>
      </w:r>
      <w:r w:rsidR="00535AAC" w:rsidRPr="00535AAC">
        <w:rPr>
          <w:rFonts w:ascii="Arial" w:hAnsi="Arial" w:cs="Arial"/>
          <w:sz w:val="32"/>
          <w:szCs w:val="32"/>
        </w:rPr>
        <w:t xml:space="preserve"> </w:t>
      </w:r>
      <w:r w:rsidR="00AF411D">
        <w:rPr>
          <w:rFonts w:ascii="Arial" w:hAnsi="Arial" w:cs="Arial"/>
          <w:sz w:val="32"/>
          <w:szCs w:val="32"/>
        </w:rPr>
        <w:t>meeting</w:t>
      </w:r>
      <w:r w:rsidR="00535AAC" w:rsidRPr="00535AAC">
        <w:rPr>
          <w:rFonts w:ascii="Arial" w:hAnsi="Arial" w:cs="Arial"/>
          <w:sz w:val="32"/>
          <w:szCs w:val="32"/>
        </w:rPr>
        <w:t xml:space="preserve"> about planning. </w:t>
      </w:r>
    </w:p>
    <w:p w14:paraId="1FE7B5F1" w14:textId="6079345E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50A34F1" w14:textId="539E0114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F9C3BF2" w14:textId="3A5BD138" w:rsidR="00535AAC" w:rsidRPr="006F28DF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 xml:space="preserve">The person or their whānau </w:t>
      </w:r>
      <w:r w:rsidR="00D67A79">
        <w:rPr>
          <w:rFonts w:ascii="Arial" w:hAnsi="Arial" w:cs="Arial"/>
          <w:sz w:val="32"/>
          <w:szCs w:val="32"/>
        </w:rPr>
        <w:t xml:space="preserve">/ family </w:t>
      </w:r>
      <w:r w:rsidRPr="00535AAC">
        <w:rPr>
          <w:rFonts w:ascii="Arial" w:hAnsi="Arial" w:cs="Arial"/>
          <w:sz w:val="32"/>
          <w:szCs w:val="32"/>
        </w:rPr>
        <w:t xml:space="preserve">can ask </w:t>
      </w:r>
      <w:r w:rsidRPr="006F28DF">
        <w:rPr>
          <w:rFonts w:ascii="Arial" w:hAnsi="Arial" w:cs="Arial"/>
          <w:sz w:val="32"/>
          <w:szCs w:val="32"/>
        </w:rPr>
        <w:t>questions.</w:t>
      </w:r>
    </w:p>
    <w:p w14:paraId="647F457F" w14:textId="4FD6E6CA" w:rsidR="004D30C6" w:rsidRPr="006F28DF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5344" behindDoc="0" locked="0" layoutInCell="1" allowOverlap="1" wp14:anchorId="0260AAC1" wp14:editId="3B4A5E5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971950" cy="1162212"/>
            <wp:effectExtent l="0" t="0" r="9525" b="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T</w:t>
      </w:r>
      <w:r w:rsidR="00D377A6" w:rsidRPr="006F28DF">
        <w:rPr>
          <w:rFonts w:ascii="Arial" w:hAnsi="Arial" w:cs="Arial"/>
          <w:sz w:val="32"/>
          <w:szCs w:val="32"/>
        </w:rPr>
        <w:t xml:space="preserve">he </w:t>
      </w:r>
      <w:r w:rsidR="00E62FCA" w:rsidRPr="006F28DF">
        <w:rPr>
          <w:rFonts w:ascii="Arial" w:hAnsi="Arial" w:cs="Arial"/>
          <w:sz w:val="32"/>
          <w:szCs w:val="32"/>
        </w:rPr>
        <w:t xml:space="preserve">attending medical practitioner </w:t>
      </w:r>
      <w:r w:rsidR="004D30C6" w:rsidRPr="006F28DF">
        <w:rPr>
          <w:rFonts w:ascii="Arial" w:hAnsi="Arial" w:cs="Arial"/>
          <w:sz w:val="32"/>
          <w:szCs w:val="32"/>
        </w:rPr>
        <w:t>will talk to the person about the date and time assisted dying will happen.</w:t>
      </w:r>
    </w:p>
    <w:p w14:paraId="0BC01ED7" w14:textId="77777777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55FF4CF" w14:textId="5540B298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94F0E97" w14:textId="2E1052A0" w:rsidR="004D30C6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64F85B1E" wp14:editId="2792F3EE">
            <wp:simplePos x="0" y="0"/>
            <wp:positionH relativeFrom="margin">
              <wp:posOffset>209550</wp:posOffset>
            </wp:positionH>
            <wp:positionV relativeFrom="paragraph">
              <wp:posOffset>56515</wp:posOffset>
            </wp:positionV>
            <wp:extent cx="1428750" cy="1079928"/>
            <wp:effectExtent l="0" t="0" r="0" b="6350"/>
            <wp:wrapNone/>
            <wp:docPr id="75" name="Picture 75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The person will:</w:t>
      </w:r>
      <w:r w:rsidR="008C3555">
        <w:rPr>
          <w:rFonts w:ascii="Arial" w:hAnsi="Arial" w:cs="Arial"/>
          <w:sz w:val="32"/>
          <w:szCs w:val="32"/>
        </w:rPr>
        <w:br/>
      </w:r>
    </w:p>
    <w:p w14:paraId="26B23738" w14:textId="58AC8330" w:rsidR="004D30C6" w:rsidRPr="006F28DF" w:rsidRDefault="004D30C6">
      <w:pPr>
        <w:pStyle w:val="ListParagraph"/>
        <w:numPr>
          <w:ilvl w:val="0"/>
          <w:numId w:val="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choose the date and time</w:t>
      </w:r>
      <w:r w:rsidR="008C3555">
        <w:rPr>
          <w:rFonts w:ascii="Arial" w:hAnsi="Arial" w:cs="Arial"/>
          <w:sz w:val="32"/>
          <w:szCs w:val="32"/>
        </w:rPr>
        <w:br/>
      </w:r>
    </w:p>
    <w:p w14:paraId="57BA45FD" w14:textId="33E7F2EE" w:rsidR="00AD6775" w:rsidRPr="006F28DF" w:rsidRDefault="007F6FE1">
      <w:pPr>
        <w:pStyle w:val="ListParagraph"/>
        <w:numPr>
          <w:ilvl w:val="0"/>
          <w:numId w:val="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0" locked="0" layoutInCell="1" allowOverlap="1" wp14:anchorId="0C054EB2" wp14:editId="37AB7CB4">
            <wp:simplePos x="0" y="0"/>
            <wp:positionH relativeFrom="margin">
              <wp:posOffset>75336</wp:posOffset>
            </wp:positionH>
            <wp:positionV relativeFrom="paragraph">
              <wp:posOffset>221615</wp:posOffset>
            </wp:positionV>
            <wp:extent cx="1638300" cy="1646963"/>
            <wp:effectExtent l="0" t="0" r="0" b="0"/>
            <wp:wrapNone/>
            <wp:docPr id="74" name="Picture 74" descr="A person sitting at a table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erson sitting at a table writing on a piece of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fill in a form with this information</w:t>
      </w:r>
      <w:r w:rsidR="00D377A6" w:rsidRPr="006F28DF">
        <w:rPr>
          <w:rFonts w:ascii="Arial" w:hAnsi="Arial" w:cs="Arial"/>
          <w:sz w:val="32"/>
          <w:szCs w:val="32"/>
        </w:rPr>
        <w:t xml:space="preserve">. </w:t>
      </w:r>
    </w:p>
    <w:p w14:paraId="65F74458" w14:textId="77777777" w:rsidR="00AD6775" w:rsidRPr="006F28DF" w:rsidRDefault="00AD677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282DB94" w14:textId="77777777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2465623" w14:textId="24A926FE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The person can choose how they take the medicine that will make them die.</w:t>
      </w:r>
    </w:p>
    <w:p w14:paraId="0849AC6D" w14:textId="028D2391" w:rsidR="004D30C6" w:rsidRPr="006F28DF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0" locked="0" layoutInCell="1" allowOverlap="1" wp14:anchorId="1B0D4E02" wp14:editId="7B9A2406">
            <wp:simplePos x="0" y="0"/>
            <wp:positionH relativeFrom="margin">
              <wp:align>left</wp:align>
            </wp:positionH>
            <wp:positionV relativeFrom="paragraph">
              <wp:posOffset>249036</wp:posOffset>
            </wp:positionV>
            <wp:extent cx="1713526" cy="1484416"/>
            <wp:effectExtent l="0" t="0" r="0" b="0"/>
            <wp:wrapNone/>
            <wp:docPr id="72" name="Picture 7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cup, coffee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6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DFDB4" w14:textId="5549630F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DB40BD0" w14:textId="5C3F032E" w:rsidR="004D30C6" w:rsidRPr="006F28DF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There are 4 ways of taking the medicine that will make the person die</w:t>
      </w:r>
      <w:r w:rsidR="006673DA" w:rsidRPr="006F28DF">
        <w:rPr>
          <w:rFonts w:ascii="Arial" w:hAnsi="Arial" w:cs="Arial"/>
          <w:sz w:val="32"/>
          <w:szCs w:val="32"/>
        </w:rPr>
        <w:t>.</w:t>
      </w:r>
    </w:p>
    <w:p w14:paraId="6A1CC249" w14:textId="4A12B4DD" w:rsidR="006673DA" w:rsidRPr="006F28DF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12C65B" w14:textId="05B8668F" w:rsidR="006673DA" w:rsidRPr="006F28DF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0020124" w14:textId="2DC7080E" w:rsidR="006673DA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08448" behindDoc="0" locked="0" layoutInCell="1" allowOverlap="1" wp14:anchorId="66E2D6EE" wp14:editId="10466ED1">
            <wp:simplePos x="0" y="0"/>
            <wp:positionH relativeFrom="column">
              <wp:posOffset>105410</wp:posOffset>
            </wp:positionH>
            <wp:positionV relativeFrom="paragraph">
              <wp:posOffset>95250</wp:posOffset>
            </wp:positionV>
            <wp:extent cx="1533525" cy="1431925"/>
            <wp:effectExtent l="0" t="0" r="9525" b="0"/>
            <wp:wrapThrough wrapText="bothSides">
              <wp:wrapPolygon edited="0">
                <wp:start x="0" y="0"/>
                <wp:lineTo x="0" y="21265"/>
                <wp:lineTo x="21466" y="21265"/>
                <wp:lineTo x="21466" y="0"/>
                <wp:lineTo x="0" y="0"/>
              </wp:wrapPolygon>
            </wp:wrapThrough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37685" r="54133" b="10148"/>
                    <a:stretch/>
                  </pic:blipFill>
                  <pic:spPr bwMode="auto">
                    <a:xfrm>
                      <a:off x="0" y="0"/>
                      <a:ext cx="153352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3DA" w:rsidRPr="006F28DF">
        <w:rPr>
          <w:rFonts w:ascii="Arial" w:hAnsi="Arial" w:cs="Arial"/>
          <w:sz w:val="32"/>
          <w:szCs w:val="32"/>
        </w:rPr>
        <w:t>The person can choose</w:t>
      </w:r>
      <w:r w:rsidR="006F28DF" w:rsidRPr="006F28DF">
        <w:rPr>
          <w:rFonts w:ascii="Arial" w:hAnsi="Arial" w:cs="Arial"/>
          <w:sz w:val="32"/>
          <w:szCs w:val="32"/>
        </w:rPr>
        <w:t xml:space="preserve"> to:</w:t>
      </w:r>
      <w:r w:rsidR="008C3555">
        <w:rPr>
          <w:rFonts w:ascii="Arial" w:hAnsi="Arial" w:cs="Arial"/>
          <w:sz w:val="32"/>
          <w:szCs w:val="32"/>
        </w:rPr>
        <w:br/>
      </w:r>
    </w:p>
    <w:p w14:paraId="6269F32F" w14:textId="76EA0ED5" w:rsidR="006F28DF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have the attending practitioner inject the medicine with a needle</w:t>
      </w:r>
      <w:r w:rsidR="008C3555">
        <w:rPr>
          <w:rFonts w:ascii="Arial" w:hAnsi="Arial" w:cs="Arial"/>
          <w:sz w:val="32"/>
          <w:szCs w:val="32"/>
        </w:rPr>
        <w:br/>
      </w:r>
    </w:p>
    <w:p w14:paraId="17D1A9E0" w14:textId="5455F9CB" w:rsidR="006F28DF" w:rsidRPr="006F28DF" w:rsidRDefault="000B7287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0496" behindDoc="0" locked="0" layoutInCell="1" allowOverlap="1" wp14:anchorId="04EA05DB" wp14:editId="706ED2C2">
            <wp:simplePos x="0" y="0"/>
            <wp:positionH relativeFrom="margin">
              <wp:posOffset>-66040</wp:posOffset>
            </wp:positionH>
            <wp:positionV relativeFrom="paragraph">
              <wp:posOffset>180975</wp:posOffset>
            </wp:positionV>
            <wp:extent cx="1905000" cy="1141159"/>
            <wp:effectExtent l="0" t="0" r="0" b="1905"/>
            <wp:wrapNone/>
            <wp:docPr id="469" name="Picture 4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11520" behindDoc="0" locked="0" layoutInCell="1" allowOverlap="1" wp14:anchorId="219CF13E" wp14:editId="015CC41B">
            <wp:simplePos x="0" y="0"/>
            <wp:positionH relativeFrom="column">
              <wp:posOffset>248285</wp:posOffset>
            </wp:positionH>
            <wp:positionV relativeFrom="paragraph">
              <wp:posOffset>1760220</wp:posOffset>
            </wp:positionV>
            <wp:extent cx="1163320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223" y="21120"/>
                <wp:lineTo x="21223" y="0"/>
                <wp:lineTo x="0" y="0"/>
              </wp:wrapPolygon>
            </wp:wrapThrough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35620" r="56376" b="13251"/>
                    <a:stretch/>
                  </pic:blipFill>
                  <pic:spPr bwMode="auto">
                    <a:xfrm>
                      <a:off x="0" y="0"/>
                      <a:ext cx="1163320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8DF" w:rsidRPr="006F28DF">
        <w:rPr>
          <w:rFonts w:ascii="Arial" w:hAnsi="Arial" w:cs="Arial"/>
          <w:sz w:val="32"/>
          <w:szCs w:val="32"/>
        </w:rPr>
        <w:t>have th</w:t>
      </w:r>
      <w:r>
        <w:rPr>
          <w:rFonts w:ascii="Arial" w:hAnsi="Arial" w:cs="Arial"/>
          <w:sz w:val="32"/>
          <w:szCs w:val="32"/>
        </w:rPr>
        <w:t xml:space="preserve">e attending practitioner put the medicine </w:t>
      </w:r>
      <w:r w:rsidR="006F28DF" w:rsidRPr="006F28DF">
        <w:rPr>
          <w:rFonts w:ascii="Arial" w:hAnsi="Arial" w:cs="Arial"/>
          <w:sz w:val="32"/>
          <w:szCs w:val="32"/>
        </w:rPr>
        <w:t>in the mouth of the person or in their feeding tube</w:t>
      </w:r>
      <w:r w:rsidR="008C3555">
        <w:rPr>
          <w:rFonts w:ascii="Arial" w:hAnsi="Arial" w:cs="Arial"/>
          <w:sz w:val="32"/>
          <w:szCs w:val="32"/>
        </w:rPr>
        <w:br/>
      </w:r>
    </w:p>
    <w:p w14:paraId="1E21CC98" w14:textId="0D38B56E" w:rsidR="006F28DF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start the injection themselves</w:t>
      </w:r>
      <w:r w:rsidR="008C3555">
        <w:rPr>
          <w:rFonts w:ascii="Arial" w:hAnsi="Arial" w:cs="Arial"/>
          <w:sz w:val="32"/>
          <w:szCs w:val="32"/>
        </w:rPr>
        <w:br/>
      </w:r>
    </w:p>
    <w:p w14:paraId="5FD6EB5E" w14:textId="2FD5EA82" w:rsidR="00503EE4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 xml:space="preserve">take it through their mouth themselves. </w:t>
      </w:r>
    </w:p>
    <w:p w14:paraId="7BE33712" w14:textId="3C925D0F" w:rsidR="004E2DD8" w:rsidRPr="006F28DF" w:rsidRDefault="004E2DD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FEA4727" w14:textId="7A2BDE98" w:rsidR="006F28DF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7DC22BE3" wp14:editId="4835CE58">
            <wp:simplePos x="0" y="0"/>
            <wp:positionH relativeFrom="margin">
              <wp:posOffset>-114300</wp:posOffset>
            </wp:positionH>
            <wp:positionV relativeFrom="paragraph">
              <wp:posOffset>349885</wp:posOffset>
            </wp:positionV>
            <wp:extent cx="1952898" cy="1181265"/>
            <wp:effectExtent l="0" t="0" r="9525" b="0"/>
            <wp:wrapNone/>
            <wp:docPr id="76" name="Picture 7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E72C0" w14:textId="412316BB" w:rsidR="00F93C7B" w:rsidRDefault="00F93C7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If the person chooses</w:t>
      </w:r>
      <w:r w:rsidRPr="006673DA">
        <w:rPr>
          <w:rFonts w:ascii="Arial" w:hAnsi="Arial" w:cs="Arial"/>
          <w:sz w:val="32"/>
          <w:szCs w:val="32"/>
        </w:rPr>
        <w:t xml:space="preserve"> to take the medication themselves the attending practitioner</w:t>
      </w:r>
      <w:r w:rsidR="00C32658">
        <w:rPr>
          <w:rFonts w:ascii="Arial" w:hAnsi="Arial" w:cs="Arial"/>
          <w:sz w:val="32"/>
          <w:szCs w:val="32"/>
        </w:rPr>
        <w:t xml:space="preserve"> must</w:t>
      </w:r>
      <w:r w:rsidRPr="006673DA"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>still be there</w:t>
      </w:r>
      <w:r w:rsidRPr="006673DA">
        <w:rPr>
          <w:rFonts w:ascii="Arial" w:hAnsi="Arial" w:cs="Arial"/>
          <w:sz w:val="32"/>
          <w:szCs w:val="32"/>
        </w:rPr>
        <w:t xml:space="preserve">. </w:t>
      </w:r>
    </w:p>
    <w:p w14:paraId="75798BD5" w14:textId="4C908C7A" w:rsidR="001D1EED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06A0533" w14:textId="77777777" w:rsidR="001D1EED" w:rsidRPr="006673DA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816554" w14:textId="77777777" w:rsidR="007F6FE1" w:rsidRDefault="007F6F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553FCA3" w14:textId="667953E9" w:rsidR="00384672" w:rsidRPr="006673DA" w:rsidRDefault="007F6FE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6544" behindDoc="0" locked="0" layoutInCell="1" allowOverlap="1" wp14:anchorId="5794F659" wp14:editId="6DA0317A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1981477" cy="1152686"/>
            <wp:effectExtent l="0" t="0" r="0" b="9525"/>
            <wp:wrapNone/>
            <wp:docPr id="77" name="Picture 7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clipart&#10;&#10;Description automatically generated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7B" w:rsidRPr="006673DA">
        <w:rPr>
          <w:rFonts w:ascii="Arial" w:hAnsi="Arial" w:cs="Arial"/>
          <w:sz w:val="32"/>
          <w:szCs w:val="32"/>
        </w:rPr>
        <w:t>The attending practitioner will</w:t>
      </w:r>
      <w:r w:rsidR="00384672" w:rsidRPr="006673DA">
        <w:rPr>
          <w:rFonts w:ascii="Arial" w:hAnsi="Arial" w:cs="Arial"/>
          <w:sz w:val="32"/>
          <w:szCs w:val="32"/>
        </w:rPr>
        <w:t>:</w:t>
      </w:r>
      <w:r w:rsidR="00C32658">
        <w:rPr>
          <w:rFonts w:ascii="Arial" w:hAnsi="Arial" w:cs="Arial"/>
          <w:sz w:val="32"/>
          <w:szCs w:val="32"/>
        </w:rPr>
        <w:br/>
      </w:r>
    </w:p>
    <w:p w14:paraId="7765165F" w14:textId="411A3EEF" w:rsidR="00384672" w:rsidRPr="006673DA" w:rsidRDefault="00384672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talk about these choices</w:t>
      </w:r>
      <w:r w:rsidR="00C32658">
        <w:rPr>
          <w:rFonts w:ascii="Arial" w:hAnsi="Arial" w:cs="Arial"/>
          <w:sz w:val="32"/>
          <w:szCs w:val="32"/>
        </w:rPr>
        <w:br/>
      </w:r>
    </w:p>
    <w:p w14:paraId="0D4BC8F4" w14:textId="4FF5A96A" w:rsidR="00384672" w:rsidRPr="006673DA" w:rsidRDefault="00F25541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1760" behindDoc="0" locked="0" layoutInCell="1" allowOverlap="1" wp14:anchorId="3C3A4C7B" wp14:editId="26C5196D">
            <wp:simplePos x="0" y="0"/>
            <wp:positionH relativeFrom="margin">
              <wp:posOffset>118745</wp:posOffset>
            </wp:positionH>
            <wp:positionV relativeFrom="paragraph">
              <wp:posOffset>300717</wp:posOffset>
            </wp:positionV>
            <wp:extent cx="1425039" cy="1425039"/>
            <wp:effectExtent l="0" t="0" r="3810" b="3810"/>
            <wp:wrapNone/>
            <wp:docPr id="252" name="Picture 25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make sure the person understand</w:t>
      </w:r>
      <w:r w:rsidR="00C32658">
        <w:rPr>
          <w:rFonts w:ascii="Arial" w:hAnsi="Arial" w:cs="Arial"/>
          <w:sz w:val="32"/>
          <w:szCs w:val="32"/>
        </w:rPr>
        <w:t>s</w:t>
      </w:r>
      <w:r w:rsidR="00384672" w:rsidRPr="006673DA">
        <w:rPr>
          <w:rFonts w:ascii="Arial" w:hAnsi="Arial" w:cs="Arial"/>
          <w:sz w:val="32"/>
          <w:szCs w:val="32"/>
        </w:rPr>
        <w:t xml:space="preserve"> the choices</w:t>
      </w:r>
      <w:r w:rsidR="00C32658">
        <w:rPr>
          <w:rFonts w:ascii="Arial" w:hAnsi="Arial" w:cs="Arial"/>
          <w:sz w:val="32"/>
          <w:szCs w:val="32"/>
        </w:rPr>
        <w:br/>
      </w:r>
    </w:p>
    <w:p w14:paraId="353075AA" w14:textId="390B4E49" w:rsidR="00384672" w:rsidRPr="006673DA" w:rsidRDefault="00F25541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3808" behindDoc="0" locked="0" layoutInCell="1" allowOverlap="1" wp14:anchorId="675AC9B4" wp14:editId="2DF166F6">
            <wp:simplePos x="0" y="0"/>
            <wp:positionH relativeFrom="margin">
              <wp:posOffset>-54321</wp:posOffset>
            </wp:positionH>
            <wp:positionV relativeFrom="paragraph">
              <wp:posOffset>1219472</wp:posOffset>
            </wp:positionV>
            <wp:extent cx="1905000" cy="1141159"/>
            <wp:effectExtent l="0" t="0" r="0" b="1905"/>
            <wp:wrapNone/>
            <wp:docPr id="1793" name="Picture 179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tell the person if some of the choices will not work well for the person</w:t>
      </w:r>
      <w:r w:rsidR="00C32658">
        <w:rPr>
          <w:rFonts w:ascii="Arial" w:hAnsi="Arial" w:cs="Arial"/>
          <w:sz w:val="32"/>
          <w:szCs w:val="32"/>
        </w:rPr>
        <w:br/>
      </w:r>
    </w:p>
    <w:p w14:paraId="14B2DEAE" w14:textId="72080741" w:rsidR="00F93C7B" w:rsidRPr="006673DA" w:rsidRDefault="00384672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explain what will happen on the day the assisted dying happens.</w:t>
      </w:r>
      <w:r w:rsidR="00F93C7B" w:rsidRPr="006673DA">
        <w:rPr>
          <w:rFonts w:ascii="Arial" w:hAnsi="Arial" w:cs="Arial"/>
          <w:sz w:val="32"/>
          <w:szCs w:val="32"/>
        </w:rPr>
        <w:t xml:space="preserve"> </w:t>
      </w:r>
    </w:p>
    <w:p w14:paraId="6FDB9B90" w14:textId="0808A7DD" w:rsidR="00F93C7B" w:rsidRDefault="000B7287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07C78ADF" wp14:editId="45B94AEA">
            <wp:simplePos x="0" y="0"/>
            <wp:positionH relativeFrom="margin">
              <wp:posOffset>-142875</wp:posOffset>
            </wp:positionH>
            <wp:positionV relativeFrom="paragraph">
              <wp:posOffset>356870</wp:posOffset>
            </wp:positionV>
            <wp:extent cx="1974174" cy="1484415"/>
            <wp:effectExtent l="0" t="0" r="7620" b="1905"/>
            <wp:wrapNone/>
            <wp:docPr id="78" name="Picture 7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74" cy="14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9393" w14:textId="7B6FB892" w:rsidR="00384672" w:rsidRPr="00FE1E23" w:rsidRDefault="00384672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7D752521" w14:textId="13450BDF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Most people who have assisted dying will want to die at home if they can.</w:t>
      </w:r>
    </w:p>
    <w:p w14:paraId="0C9DE1A8" w14:textId="5521ADC7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C52401D" w14:textId="08147FD1" w:rsidR="004D30C6" w:rsidRPr="004D30C6" w:rsidRDefault="0070207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56D506FB" wp14:editId="1578243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543685" cy="1543685"/>
            <wp:effectExtent l="0" t="0" r="0" b="0"/>
            <wp:wrapNone/>
            <wp:docPr id="79" name="Picture 79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551F46" w14:textId="6470D86F" w:rsid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The attending medical practitioner will travel to the place the person lives.</w:t>
      </w:r>
    </w:p>
    <w:p w14:paraId="352341CA" w14:textId="249FAD77" w:rsidR="001D1EED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53BBF2" w14:textId="2E0C56B4" w:rsidR="004D30C6" w:rsidRPr="004D30C6" w:rsidRDefault="008300B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8144" behindDoc="0" locked="0" layoutInCell="1" allowOverlap="1" wp14:anchorId="25B93EDE" wp14:editId="2A6711C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57606" cy="1028700"/>
            <wp:effectExtent l="0" t="0" r="0" b="0"/>
            <wp:wrapNone/>
            <wp:docPr id="83" name="Picture 8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06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 xml:space="preserve">If assisted dying cannot take place at home </w:t>
      </w:r>
      <w:r w:rsidR="008A3189">
        <w:rPr>
          <w:rFonts w:ascii="Arial" w:hAnsi="Arial" w:cs="Arial"/>
          <w:sz w:val="32"/>
          <w:szCs w:val="32"/>
        </w:rPr>
        <w:t>the person and their whānau/family can talk with the attending medical practitioner about other options</w:t>
      </w:r>
      <w:r w:rsidR="004D30C6" w:rsidRPr="004D30C6">
        <w:rPr>
          <w:rFonts w:ascii="Arial" w:hAnsi="Arial" w:cs="Arial"/>
          <w:sz w:val="32"/>
          <w:szCs w:val="32"/>
        </w:rPr>
        <w:t>.</w:t>
      </w:r>
    </w:p>
    <w:p w14:paraId="7C07D8FA" w14:textId="541BE308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CE19F9E" w14:textId="67895AEB" w:rsidR="004D30C6" w:rsidRPr="004D30C6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0" locked="0" layoutInCell="1" allowOverlap="1" wp14:anchorId="74DF9F1F" wp14:editId="4076C05A">
            <wp:simplePos x="0" y="0"/>
            <wp:positionH relativeFrom="margin">
              <wp:posOffset>76257</wp:posOffset>
            </wp:positionH>
            <wp:positionV relativeFrom="paragraph">
              <wp:posOffset>302895</wp:posOffset>
            </wp:positionV>
            <wp:extent cx="1532940" cy="1187533"/>
            <wp:effectExtent l="0" t="0" r="0" b="0"/>
            <wp:wrapNone/>
            <wp:docPr id="80" name="Picture 80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40" cy="11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BE02A" w14:textId="74E29B82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The person can choose who they want to be there when they die.</w:t>
      </w:r>
    </w:p>
    <w:p w14:paraId="42C589F5" w14:textId="56ACFD2B" w:rsid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EABE10" w14:textId="2530CCD6" w:rsidR="00D67A79" w:rsidRPr="004D30C6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3D179DC" w14:textId="118B74CB" w:rsidR="004D30C6" w:rsidRPr="004D30C6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435CF5A3" wp14:editId="6C736172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1698171" cy="1289906"/>
            <wp:effectExtent l="0" t="0" r="0" b="5715"/>
            <wp:wrapNone/>
            <wp:docPr id="81" name="Picture 8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12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>This might include:</w:t>
      </w:r>
      <w:r w:rsidR="00C32658">
        <w:rPr>
          <w:rFonts w:ascii="Arial" w:hAnsi="Arial" w:cs="Arial"/>
          <w:sz w:val="32"/>
          <w:szCs w:val="32"/>
        </w:rPr>
        <w:br/>
      </w:r>
    </w:p>
    <w:p w14:paraId="0B7C01BD" w14:textId="270EC2A6" w:rsidR="004D30C6" w:rsidRPr="004D30C6" w:rsidRDefault="004D30C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whānau</w:t>
      </w:r>
      <w:r w:rsidR="00D67A79">
        <w:rPr>
          <w:rFonts w:ascii="Arial" w:hAnsi="Arial" w:cs="Arial"/>
          <w:sz w:val="32"/>
          <w:szCs w:val="32"/>
        </w:rPr>
        <w:t xml:space="preserve"> / family</w:t>
      </w:r>
      <w:r w:rsidR="00C32658">
        <w:rPr>
          <w:rFonts w:ascii="Arial" w:hAnsi="Arial" w:cs="Arial"/>
          <w:sz w:val="32"/>
          <w:szCs w:val="32"/>
        </w:rPr>
        <w:br/>
      </w:r>
    </w:p>
    <w:p w14:paraId="25FA8A39" w14:textId="3DE2CD24" w:rsidR="004D30C6" w:rsidRPr="004D30C6" w:rsidRDefault="000B7287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0" locked="0" layoutInCell="1" allowOverlap="1" wp14:anchorId="3918B3B7" wp14:editId="0C22A702">
            <wp:simplePos x="0" y="0"/>
            <wp:positionH relativeFrom="margin">
              <wp:posOffset>-31986</wp:posOffset>
            </wp:positionH>
            <wp:positionV relativeFrom="paragraph">
              <wp:posOffset>394335</wp:posOffset>
            </wp:positionV>
            <wp:extent cx="1638300" cy="933042"/>
            <wp:effectExtent l="0" t="0" r="0" b="635"/>
            <wp:wrapNone/>
            <wp:docPr id="82" name="Picture 82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group of 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>friends</w:t>
      </w:r>
      <w:r w:rsidR="00C32658">
        <w:rPr>
          <w:rFonts w:ascii="Arial" w:hAnsi="Arial" w:cs="Arial"/>
          <w:sz w:val="32"/>
          <w:szCs w:val="32"/>
        </w:rPr>
        <w:br/>
      </w:r>
    </w:p>
    <w:p w14:paraId="3A3857CE" w14:textId="58337884" w:rsidR="004D30C6" w:rsidRPr="004D30C6" w:rsidRDefault="004D30C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a leader from their culture or religion.</w:t>
      </w:r>
    </w:p>
    <w:p w14:paraId="5B5D25CE" w14:textId="77777777" w:rsidR="008300BF" w:rsidRDefault="008300BF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912EAB" w14:textId="77777777" w:rsidR="008300BF" w:rsidRDefault="008300BF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4950B3" w14:textId="77777777" w:rsidR="00246D4B" w:rsidRDefault="00246D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8DEA97B" w14:textId="77368AF4" w:rsidR="004D30C6" w:rsidRPr="00384672" w:rsidRDefault="00246D4B" w:rsidP="00246D4B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 w:rsidRPr="001D1EE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0192" behindDoc="0" locked="0" layoutInCell="1" allowOverlap="1" wp14:anchorId="027DA5E2" wp14:editId="3361D9C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1003" cy="1133633"/>
            <wp:effectExtent l="0" t="0" r="9525" b="9525"/>
            <wp:wrapNone/>
            <wp:docPr id="8" name="Picture 8" descr="A person sitt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itting at a computer&#10;&#10;Description automatically generated with low confidence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189" w:rsidRPr="00246D4B">
        <w:rPr>
          <w:rFonts w:ascii="Arial" w:hAnsi="Arial" w:cs="Arial"/>
          <w:color w:val="auto"/>
          <w:sz w:val="32"/>
          <w:szCs w:val="32"/>
        </w:rPr>
        <w:t>The attending practitioner may also ask the person if another doctor or</w:t>
      </w:r>
      <w:r w:rsidR="008A3189">
        <w:rPr>
          <w:rFonts w:ascii="Arial" w:hAnsi="Arial" w:cs="Arial"/>
          <w:sz w:val="32"/>
          <w:szCs w:val="32"/>
        </w:rPr>
        <w:t xml:space="preserve"> </w:t>
      </w:r>
      <w:r w:rsidR="008A3189" w:rsidRPr="00246D4B">
        <w:rPr>
          <w:rFonts w:ascii="Arial" w:hAnsi="Arial" w:cs="Arial"/>
          <w:color w:val="auto"/>
          <w:sz w:val="32"/>
          <w:szCs w:val="32"/>
        </w:rPr>
        <w:t xml:space="preserve">nurse can be there to help </w:t>
      </w:r>
      <w:r w:rsidR="0042504B" w:rsidRPr="00246D4B">
        <w:rPr>
          <w:rFonts w:ascii="Arial" w:hAnsi="Arial" w:cs="Arial"/>
          <w:color w:val="auto"/>
          <w:sz w:val="32"/>
          <w:szCs w:val="32"/>
        </w:rPr>
        <w:t>with the assisted dying.</w:t>
      </w:r>
      <w:r w:rsidR="0042504B">
        <w:rPr>
          <w:rFonts w:ascii="Arial" w:hAnsi="Arial" w:cs="Arial"/>
          <w:sz w:val="32"/>
          <w:szCs w:val="32"/>
        </w:rPr>
        <w:t xml:space="preserve"> </w:t>
      </w:r>
    </w:p>
    <w:p w14:paraId="3B88C4C7" w14:textId="77777777" w:rsidR="00246D4B" w:rsidRDefault="00246D4B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5B6815" w14:textId="77777777" w:rsidR="00246D4B" w:rsidRDefault="00246D4B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2E25B0" w14:textId="08F1E142" w:rsidR="00D377A6" w:rsidRPr="006673DA" w:rsidRDefault="00F46610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7D5D0976" wp14:editId="723554E2">
            <wp:simplePos x="0" y="0"/>
            <wp:positionH relativeFrom="margin">
              <wp:posOffset>104775</wp:posOffset>
            </wp:positionH>
            <wp:positionV relativeFrom="paragraph">
              <wp:posOffset>-46355</wp:posOffset>
            </wp:positionV>
            <wp:extent cx="1209675" cy="1209675"/>
            <wp:effectExtent l="0" t="0" r="9525" b="9525"/>
            <wp:wrapNone/>
            <wp:docPr id="85" name="Picture 85" descr="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ayer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The person can choose to have things done that are important to them like:</w:t>
      </w:r>
      <w:r w:rsidR="00C32658">
        <w:rPr>
          <w:rFonts w:ascii="Arial" w:hAnsi="Arial" w:cs="Arial"/>
          <w:sz w:val="32"/>
          <w:szCs w:val="32"/>
        </w:rPr>
        <w:br/>
      </w:r>
    </w:p>
    <w:p w14:paraId="00C9F728" w14:textId="4F54CE53" w:rsidR="00384672" w:rsidRPr="006673DA" w:rsidRDefault="006E358A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754A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5AC2411F" wp14:editId="69492BE9">
            <wp:simplePos x="0" y="0"/>
            <wp:positionH relativeFrom="margin">
              <wp:posOffset>-142875</wp:posOffset>
            </wp:positionH>
            <wp:positionV relativeFrom="paragraph">
              <wp:posOffset>67310</wp:posOffset>
            </wp:positionV>
            <wp:extent cx="1704975" cy="1281999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3DA">
        <w:rPr>
          <w:rFonts w:ascii="Arial" w:hAnsi="Arial" w:cs="Arial"/>
          <w:sz w:val="32"/>
          <w:szCs w:val="32"/>
        </w:rPr>
        <w:t>hav</w:t>
      </w:r>
      <w:r>
        <w:rPr>
          <w:rFonts w:ascii="Arial" w:hAnsi="Arial" w:cs="Arial"/>
          <w:sz w:val="32"/>
          <w:szCs w:val="32"/>
        </w:rPr>
        <w:t>ing</w:t>
      </w:r>
      <w:r w:rsidRPr="006673DA"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>someone read a karakia or prayer</w:t>
      </w:r>
      <w:r w:rsidR="00C32658">
        <w:rPr>
          <w:rFonts w:ascii="Arial" w:hAnsi="Arial" w:cs="Arial"/>
          <w:sz w:val="32"/>
          <w:szCs w:val="32"/>
        </w:rPr>
        <w:br/>
      </w:r>
    </w:p>
    <w:p w14:paraId="5C26AC96" w14:textId="012F7906" w:rsidR="00384672" w:rsidRPr="006673DA" w:rsidRDefault="000B7287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798EC9FC" wp14:editId="08430E54">
            <wp:simplePos x="0" y="0"/>
            <wp:positionH relativeFrom="margin">
              <wp:posOffset>-95250</wp:posOffset>
            </wp:positionH>
            <wp:positionV relativeFrom="paragraph">
              <wp:posOffset>545465</wp:posOffset>
            </wp:positionV>
            <wp:extent cx="1496291" cy="1496291"/>
            <wp:effectExtent l="0" t="0" r="0" b="8890"/>
            <wp:wrapNone/>
            <wp:docPr id="86" name="Picture 86" descr="Read 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ad book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playing music</w:t>
      </w:r>
      <w:r w:rsidR="00C32658">
        <w:rPr>
          <w:rFonts w:ascii="Arial" w:hAnsi="Arial" w:cs="Arial"/>
          <w:sz w:val="32"/>
          <w:szCs w:val="32"/>
        </w:rPr>
        <w:br/>
      </w:r>
    </w:p>
    <w:p w14:paraId="6F4B300E" w14:textId="3A7CE3E2" w:rsidR="00384672" w:rsidRPr="006673DA" w:rsidRDefault="006E358A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s</w:t>
      </w:r>
      <w:r w:rsidR="00384672" w:rsidRPr="006673DA">
        <w:rPr>
          <w:rFonts w:ascii="Arial" w:hAnsi="Arial" w:cs="Arial"/>
          <w:sz w:val="32"/>
          <w:szCs w:val="32"/>
        </w:rPr>
        <w:t>omeone read</w:t>
      </w:r>
      <w:r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>something important to the person.</w:t>
      </w:r>
    </w:p>
    <w:p w14:paraId="57AA9105" w14:textId="478BDD72" w:rsidR="00427FC5" w:rsidRDefault="00427FC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BBB4032" w14:textId="77777777" w:rsidR="00C32658" w:rsidRPr="006673DA" w:rsidRDefault="00C326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1748DA0" w14:textId="77777777" w:rsidR="00246D4B" w:rsidRDefault="00246D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D06CEF2" w14:textId="7CFB5839" w:rsidR="006673DA" w:rsidRPr="006673DA" w:rsidRDefault="00F46610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7808" behindDoc="0" locked="0" layoutInCell="1" allowOverlap="1" wp14:anchorId="750143FA" wp14:editId="580A1130">
            <wp:simplePos x="0" y="0"/>
            <wp:positionH relativeFrom="margin">
              <wp:posOffset>-257175</wp:posOffset>
            </wp:positionH>
            <wp:positionV relativeFrom="paragraph">
              <wp:posOffset>367665</wp:posOffset>
            </wp:positionV>
            <wp:extent cx="1952898" cy="1181265"/>
            <wp:effectExtent l="0" t="0" r="9525" b="0"/>
            <wp:wrapNone/>
            <wp:docPr id="87" name="Picture 8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7B" w:rsidRPr="006673DA">
        <w:rPr>
          <w:rFonts w:ascii="Arial" w:hAnsi="Arial" w:cs="Arial"/>
          <w:sz w:val="32"/>
          <w:szCs w:val="32"/>
        </w:rPr>
        <w:t xml:space="preserve">The </w:t>
      </w:r>
      <w:r w:rsidR="006673DA" w:rsidRPr="006673DA">
        <w:rPr>
          <w:rFonts w:ascii="Arial" w:hAnsi="Arial" w:cs="Arial"/>
          <w:sz w:val="32"/>
          <w:szCs w:val="32"/>
        </w:rPr>
        <w:t>attending practitioner will talk to the person about these plans.</w:t>
      </w:r>
    </w:p>
    <w:p w14:paraId="2E06E806" w14:textId="2F42B2E8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CD929A7" w14:textId="77777777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98B5ADB" w14:textId="399A9994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This is to make sure:</w:t>
      </w:r>
      <w:r w:rsidR="00C32658">
        <w:rPr>
          <w:rFonts w:ascii="Arial" w:hAnsi="Arial" w:cs="Arial"/>
          <w:sz w:val="32"/>
          <w:szCs w:val="32"/>
        </w:rPr>
        <w:br/>
      </w:r>
    </w:p>
    <w:p w14:paraId="449B75C4" w14:textId="15CC6AB8" w:rsidR="006673DA" w:rsidRPr="006673DA" w:rsidRDefault="006673DA" w:rsidP="00246D4B">
      <w:pPr>
        <w:pStyle w:val="ListParagraph"/>
        <w:numPr>
          <w:ilvl w:val="0"/>
          <w:numId w:val="2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everyone know</w:t>
      </w:r>
      <w:r w:rsidR="00C62AEE">
        <w:rPr>
          <w:rFonts w:ascii="Arial" w:hAnsi="Arial" w:cs="Arial"/>
          <w:sz w:val="32"/>
          <w:szCs w:val="32"/>
        </w:rPr>
        <w:t>s</w:t>
      </w:r>
      <w:r w:rsidRPr="006673DA">
        <w:rPr>
          <w:rFonts w:ascii="Arial" w:hAnsi="Arial" w:cs="Arial"/>
          <w:sz w:val="32"/>
          <w:szCs w:val="32"/>
        </w:rPr>
        <w:t xml:space="preserve"> what will happen</w:t>
      </w:r>
      <w:r w:rsidR="00C32658">
        <w:rPr>
          <w:rFonts w:ascii="Arial" w:hAnsi="Arial" w:cs="Arial"/>
          <w:sz w:val="32"/>
          <w:szCs w:val="32"/>
        </w:rPr>
        <w:br/>
      </w:r>
    </w:p>
    <w:p w14:paraId="0613F833" w14:textId="03298E41" w:rsidR="005D034C" w:rsidRPr="006673DA" w:rsidRDefault="006673DA" w:rsidP="00246D4B">
      <w:pPr>
        <w:pStyle w:val="ListParagraph"/>
        <w:numPr>
          <w:ilvl w:val="0"/>
          <w:numId w:val="2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 things the person has chosen </w:t>
      </w:r>
      <w:r w:rsidR="003B4651" w:rsidRPr="006673DA">
        <w:rPr>
          <w:rFonts w:ascii="Arial" w:hAnsi="Arial" w:cs="Arial"/>
          <w:sz w:val="32"/>
          <w:szCs w:val="32"/>
        </w:rPr>
        <w:t>to happen</w:t>
      </w:r>
      <w:r w:rsidR="00F03AB2" w:rsidRPr="006673DA">
        <w:rPr>
          <w:rFonts w:ascii="Arial" w:hAnsi="Arial" w:cs="Arial"/>
          <w:sz w:val="32"/>
          <w:szCs w:val="32"/>
        </w:rPr>
        <w:t xml:space="preserve">. </w:t>
      </w:r>
    </w:p>
    <w:p w14:paraId="43097C0C" w14:textId="77777777" w:rsidR="006673DA" w:rsidRPr="006673DA" w:rsidRDefault="006673DA" w:rsidP="00AF411D">
      <w:pPr>
        <w:spacing w:line="360" w:lineRule="auto"/>
        <w:ind w:left="4253" w:hanging="709"/>
        <w:rPr>
          <w:rFonts w:ascii="Arial" w:hAnsi="Arial" w:cs="Arial"/>
          <w:color w:val="4BACC6" w:themeColor="accent5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br w:type="page"/>
      </w:r>
    </w:p>
    <w:p w14:paraId="6465A6C9" w14:textId="407ABDBE" w:rsidR="00C32658" w:rsidRPr="00826D7A" w:rsidRDefault="00826D7A" w:rsidP="00CA14F0">
      <w:pPr>
        <w:pStyle w:val="Heading1"/>
        <w:rPr>
          <w:color w:val="auto"/>
          <w:sz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111983" wp14:editId="4C655975">
                <wp:simplePos x="0" y="0"/>
                <wp:positionH relativeFrom="column">
                  <wp:posOffset>-120996</wp:posOffset>
                </wp:positionH>
                <wp:positionV relativeFrom="paragraph">
                  <wp:posOffset>-238471</wp:posOffset>
                </wp:positionV>
                <wp:extent cx="5798128" cy="768928"/>
                <wp:effectExtent l="0" t="0" r="12700" b="12700"/>
                <wp:wrapNone/>
                <wp:docPr id="1811" name="Rectangl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539A0" id="Rectangle 1811" o:spid="_x0000_s1026" style="position:absolute;margin-left:-9.55pt;margin-top:-18.8pt;width:456.55pt;height:60.5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" filled="f" strokecolor="#243f60 [1604]" strokeweight="2pt"/>
            </w:pict>
          </mc:Fallback>
        </mc:AlternateContent>
      </w:r>
      <w:r w:rsidRPr="00826D7A">
        <w:rPr>
          <w:color w:val="auto"/>
          <w:sz w:val="40"/>
        </w:rPr>
        <w:t>Where to find m</w:t>
      </w:r>
      <w:r w:rsidR="00C32658" w:rsidRPr="00826D7A">
        <w:rPr>
          <w:color w:val="auto"/>
          <w:sz w:val="40"/>
        </w:rPr>
        <w:t>ore information</w:t>
      </w:r>
    </w:p>
    <w:p w14:paraId="16139F49" w14:textId="459000C7" w:rsidR="00C32658" w:rsidRPr="00C32658" w:rsidRDefault="00C32658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6956404" w14:textId="2D4ED8BD" w:rsidR="00C32658" w:rsidRPr="00C32658" w:rsidRDefault="00C32658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D65705" w14:textId="3CB01D34" w:rsidR="00C62AEE" w:rsidRPr="00F46610" w:rsidRDefault="00C8480B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7998D5D4" wp14:editId="2D4517EB">
            <wp:simplePos x="0" y="0"/>
            <wp:positionH relativeFrom="margin">
              <wp:posOffset>219710</wp:posOffset>
            </wp:positionH>
            <wp:positionV relativeFrom="paragraph">
              <wp:posOffset>159385</wp:posOffset>
            </wp:positionV>
            <wp:extent cx="1209675" cy="1256228"/>
            <wp:effectExtent l="0" t="0" r="0" b="1270"/>
            <wp:wrapNone/>
            <wp:docPr id="88" name="Picture 8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75" w:rsidRPr="00C32658">
        <w:rPr>
          <w:rFonts w:ascii="Arial" w:hAnsi="Arial" w:cs="Arial"/>
          <w:sz w:val="32"/>
          <w:szCs w:val="32"/>
        </w:rPr>
        <w:t xml:space="preserve">More information about the </w:t>
      </w:r>
      <w:r w:rsidR="007C4821" w:rsidRPr="00C32658">
        <w:rPr>
          <w:rFonts w:ascii="Arial" w:hAnsi="Arial" w:cs="Arial"/>
          <w:sz w:val="32"/>
          <w:szCs w:val="32"/>
        </w:rPr>
        <w:t>assisted dying service</w:t>
      </w:r>
      <w:r w:rsidR="004E5E75" w:rsidRPr="00C32658">
        <w:rPr>
          <w:rFonts w:ascii="Arial" w:hAnsi="Arial" w:cs="Arial"/>
          <w:sz w:val="32"/>
          <w:szCs w:val="32"/>
        </w:rPr>
        <w:t xml:space="preserve"> is </w:t>
      </w:r>
      <w:r w:rsidR="00C32658" w:rsidRPr="00C32658">
        <w:rPr>
          <w:rFonts w:ascii="Arial" w:hAnsi="Arial" w:cs="Arial"/>
          <w:sz w:val="32"/>
          <w:szCs w:val="32"/>
        </w:rPr>
        <w:t xml:space="preserve">on the </w:t>
      </w:r>
      <w:r w:rsidR="002E64C4">
        <w:rPr>
          <w:rFonts w:ascii="Arial" w:hAnsi="Arial" w:cs="Arial"/>
          <w:sz w:val="32"/>
          <w:szCs w:val="32"/>
        </w:rPr>
        <w:t>Health New Zealand</w:t>
      </w:r>
      <w:r w:rsidR="00C32658" w:rsidRPr="00C32658">
        <w:rPr>
          <w:rFonts w:ascii="Arial" w:hAnsi="Arial" w:cs="Arial"/>
          <w:sz w:val="32"/>
          <w:szCs w:val="32"/>
        </w:rPr>
        <w:t xml:space="preserve"> </w:t>
      </w:r>
      <w:r w:rsidR="00C32658" w:rsidRPr="00F46610">
        <w:rPr>
          <w:rFonts w:ascii="Arial" w:hAnsi="Arial" w:cs="Arial"/>
          <w:bCs/>
          <w:sz w:val="32"/>
          <w:szCs w:val="32"/>
        </w:rPr>
        <w:t>website</w:t>
      </w:r>
      <w:r w:rsidR="00C32658" w:rsidRPr="00C32658">
        <w:rPr>
          <w:rFonts w:ascii="Arial" w:hAnsi="Arial" w:cs="Arial"/>
          <w:sz w:val="32"/>
          <w:szCs w:val="32"/>
        </w:rPr>
        <w:t xml:space="preserve"> at:</w:t>
      </w:r>
      <w:r w:rsidR="00C32658" w:rsidRPr="00C32658">
        <w:rPr>
          <w:rFonts w:ascii="Arial" w:hAnsi="Arial" w:cs="Arial"/>
          <w:sz w:val="32"/>
          <w:szCs w:val="32"/>
        </w:rPr>
        <w:br/>
      </w:r>
    </w:p>
    <w:p w14:paraId="0D68833E" w14:textId="1A41FC13" w:rsidR="00C62AEE" w:rsidRPr="00170150" w:rsidRDefault="00170150" w:rsidP="00F46610">
      <w:pPr>
        <w:spacing w:line="360" w:lineRule="auto"/>
        <w:ind w:left="3686"/>
        <w:textAlignment w:val="center"/>
        <w:rPr>
          <w:rFonts w:ascii="Arial" w:hAnsi="Arial" w:cs="Arial"/>
          <w:b/>
          <w:sz w:val="32"/>
          <w:szCs w:val="32"/>
        </w:rPr>
      </w:pPr>
      <w:r w:rsidRPr="00170150">
        <w:rPr>
          <w:rFonts w:ascii="Arial" w:hAnsi="Arial" w:cs="Arial"/>
          <w:b/>
          <w:sz w:val="32"/>
          <w:szCs w:val="32"/>
        </w:rPr>
        <w:t>https://info.health.nz/conditions-treatments/end-of-life-care/assisted-dying</w:t>
      </w:r>
    </w:p>
    <w:p w14:paraId="19DF7419" w14:textId="7E445E04" w:rsidR="00F46610" w:rsidRPr="00F46610" w:rsidRDefault="00C8480B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17FF0C80" wp14:editId="2201D322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1428750" cy="1428750"/>
            <wp:effectExtent l="0" t="0" r="0" b="0"/>
            <wp:wrapNone/>
            <wp:docPr id="89" name="Picture 89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D5B68" w14:textId="209BDB4E" w:rsidR="00C62AEE" w:rsidRPr="00F46610" w:rsidRDefault="00C62AEE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sz w:val="32"/>
          <w:szCs w:val="32"/>
        </w:rPr>
        <w:t>You can also</w:t>
      </w:r>
      <w:r w:rsidR="00F46610">
        <w:rPr>
          <w:rFonts w:ascii="Arial" w:hAnsi="Arial" w:cs="Arial"/>
          <w:sz w:val="32"/>
          <w:szCs w:val="32"/>
        </w:rPr>
        <w:t xml:space="preserve"> contact us by</w:t>
      </w:r>
      <w:r w:rsidRPr="00F46610">
        <w:rPr>
          <w:rFonts w:ascii="Arial" w:hAnsi="Arial" w:cs="Arial"/>
          <w:sz w:val="32"/>
          <w:szCs w:val="32"/>
        </w:rPr>
        <w:t xml:space="preserve"> email</w:t>
      </w:r>
      <w:r w:rsidR="00F46610">
        <w:rPr>
          <w:rFonts w:ascii="Arial" w:hAnsi="Arial" w:cs="Arial"/>
          <w:sz w:val="32"/>
          <w:szCs w:val="32"/>
        </w:rPr>
        <w:t>:</w:t>
      </w:r>
      <w:r w:rsidR="00F46610">
        <w:rPr>
          <w:rFonts w:ascii="Arial" w:hAnsi="Arial" w:cs="Arial"/>
          <w:sz w:val="32"/>
          <w:szCs w:val="32"/>
        </w:rPr>
        <w:br/>
      </w:r>
      <w:r w:rsidR="00F46610">
        <w:rPr>
          <w:rFonts w:ascii="Arial" w:hAnsi="Arial" w:cs="Arial"/>
          <w:sz w:val="32"/>
          <w:szCs w:val="32"/>
        </w:rPr>
        <w:br/>
      </w:r>
      <w:hyperlink r:id="rId153" w:history="1">
        <w:r w:rsidR="000A42D7" w:rsidRPr="00476084">
          <w:rPr>
            <w:rStyle w:val="Hyperlink"/>
            <w:rFonts w:ascii="Arial" w:hAnsi="Arial" w:cs="Arial"/>
            <w:sz w:val="32"/>
            <w:szCs w:val="32"/>
          </w:rPr>
          <w:t>AssistedDying@tewhatuora.govt.nz</w:t>
        </w:r>
      </w:hyperlink>
      <w:r w:rsidRPr="00F46610">
        <w:rPr>
          <w:rFonts w:ascii="Arial" w:hAnsi="Arial" w:cs="Arial"/>
          <w:sz w:val="32"/>
          <w:szCs w:val="32"/>
        </w:rPr>
        <w:t xml:space="preserve"> </w:t>
      </w:r>
    </w:p>
    <w:p w14:paraId="47E0E7A4" w14:textId="7395D70B" w:rsid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581DDCE3" w14:textId="6B4ABB7F" w:rsid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3D1ECE72" wp14:editId="6218F61B">
            <wp:simplePos x="0" y="0"/>
            <wp:positionH relativeFrom="margin">
              <wp:posOffset>86360</wp:posOffset>
            </wp:positionH>
            <wp:positionV relativeFrom="paragraph">
              <wp:posOffset>161925</wp:posOffset>
            </wp:positionV>
            <wp:extent cx="1343025" cy="1343025"/>
            <wp:effectExtent l="0" t="0" r="0" b="9525"/>
            <wp:wrapNone/>
            <wp:docPr id="90" name="Picture 90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erson smiling with her hand on her 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94B5" w14:textId="16D7AE69" w:rsidR="004E5E75" w:rsidRP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</w:t>
      </w:r>
      <w:r w:rsidR="00C62AEE" w:rsidRPr="00F46610">
        <w:rPr>
          <w:rFonts w:ascii="Arial" w:hAnsi="Arial" w:cs="Arial"/>
          <w:sz w:val="32"/>
          <w:szCs w:val="32"/>
        </w:rPr>
        <w:t xml:space="preserve"> call</w:t>
      </w:r>
      <w:r>
        <w:rPr>
          <w:rFonts w:ascii="Arial" w:hAnsi="Arial" w:cs="Arial"/>
          <w:sz w:val="32"/>
          <w:szCs w:val="32"/>
        </w:rPr>
        <w:t xml:space="preserve"> us on: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C62AEE" w:rsidRPr="00F46610">
        <w:rPr>
          <w:rFonts w:ascii="Arial" w:hAnsi="Arial" w:cs="Arial"/>
          <w:b/>
          <w:bCs/>
          <w:sz w:val="32"/>
          <w:szCs w:val="32"/>
        </w:rPr>
        <w:t>0800 223 852</w:t>
      </w:r>
      <w:r w:rsidR="00C32658" w:rsidRPr="00F46610">
        <w:rPr>
          <w:rFonts w:ascii="Arial" w:hAnsi="Arial" w:cs="Arial"/>
          <w:sz w:val="32"/>
          <w:szCs w:val="32"/>
        </w:rPr>
        <w:br/>
      </w:r>
    </w:p>
    <w:p w14:paraId="77F7C0DA" w14:textId="683D5227" w:rsidR="00823D5B" w:rsidRPr="00E43F08" w:rsidRDefault="00CA14F0" w:rsidP="00823D5B">
      <w:pPr>
        <w:spacing w:after="120" w:line="360" w:lineRule="auto"/>
        <w:ind w:left="3544"/>
        <w:rPr>
          <w:rFonts w:ascii="Arial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sz w:val="32"/>
          <w:szCs w:val="32"/>
        </w:rPr>
        <w:br w:type="page"/>
      </w:r>
      <w:bookmarkStart w:id="2" w:name="_Hlk53559738"/>
      <w:r w:rsidR="003B4651">
        <w:rPr>
          <w:rFonts w:ascii="Times New Roman"/>
          <w:noProof/>
          <w:position w:val="143"/>
          <w:sz w:val="20"/>
        </w:rPr>
        <w:lastRenderedPageBreak/>
        <w:drawing>
          <wp:anchor distT="0" distB="0" distL="114300" distR="114300" simplePos="0" relativeHeight="252081152" behindDoc="0" locked="0" layoutInCell="1" allowOverlap="1" wp14:anchorId="5BEEF572" wp14:editId="7920BED6">
            <wp:simplePos x="0" y="0"/>
            <wp:positionH relativeFrom="margin">
              <wp:posOffset>-3175</wp:posOffset>
            </wp:positionH>
            <wp:positionV relativeFrom="margin">
              <wp:posOffset>26784</wp:posOffset>
            </wp:positionV>
            <wp:extent cx="1932305" cy="504825"/>
            <wp:effectExtent l="0" t="0" r="0" b="9525"/>
            <wp:wrapSquare wrapText="bothSides"/>
            <wp:docPr id="1507611500" name="Image 1" descr="Health New Zealand Te Whatu Ora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ealth New Zealand Te Whatu Ora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6C7" w:rsidRPr="00E43F08">
        <w:rPr>
          <w:rFonts w:ascii="Arial" w:hAnsi="Arial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077497C" wp14:editId="6653AD6E">
                <wp:simplePos x="0" y="0"/>
                <wp:positionH relativeFrom="margin">
                  <wp:posOffset>-228600</wp:posOffset>
                </wp:positionH>
                <wp:positionV relativeFrom="paragraph">
                  <wp:posOffset>-247650</wp:posOffset>
                </wp:positionV>
                <wp:extent cx="5943600" cy="8982075"/>
                <wp:effectExtent l="0" t="0" r="1905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0A48A" id="Rectangle: Rounded Corners 24" o:spid="_x0000_s1026" style="position:absolute;margin-left:-18pt;margin-top:-19.5pt;width:468pt;height:707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823D5B" w:rsidRPr="00E43F08">
        <w:rPr>
          <w:rFonts w:ascii="Arial" w:hAnsi="Arial" w:cs="Arial"/>
          <w:sz w:val="32"/>
          <w:szCs w:val="32"/>
          <w:lang w:val="en-AU" w:eastAsia="en-NZ"/>
        </w:rPr>
        <w:t>This information has been written by</w:t>
      </w:r>
      <w:r w:rsidR="00823D5B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r w:rsidR="000D457B">
        <w:rPr>
          <w:rFonts w:ascii="Arial" w:hAnsi="Arial" w:cs="Arial"/>
          <w:sz w:val="32"/>
          <w:szCs w:val="32"/>
          <w:lang w:val="en-AU" w:eastAsia="en-NZ"/>
        </w:rPr>
        <w:t>Health New Zealand</w:t>
      </w:r>
      <w:r w:rsidR="00823D5B" w:rsidRPr="00E43F08">
        <w:rPr>
          <w:rFonts w:ascii="Arial" w:hAnsi="Arial" w:cs="Arial"/>
          <w:sz w:val="32"/>
          <w:szCs w:val="32"/>
          <w:lang w:val="en-AU" w:eastAsia="en-NZ"/>
        </w:rPr>
        <w:t>.</w:t>
      </w:r>
    </w:p>
    <w:p w14:paraId="76AE5810" w14:textId="77777777" w:rsidR="00823D5B" w:rsidRPr="00E43F08" w:rsidRDefault="00823D5B" w:rsidP="00823D5B">
      <w:pPr>
        <w:spacing w:after="120" w:line="360" w:lineRule="auto"/>
        <w:ind w:left="3544"/>
        <w:rPr>
          <w:rFonts w:ascii="Arial" w:hAnsi="Arial" w:cs="Arial"/>
          <w:sz w:val="24"/>
          <w:szCs w:val="32"/>
          <w:lang w:val="en-AU" w:eastAsia="en-NZ"/>
        </w:rPr>
      </w:pPr>
      <w:r w:rsidRPr="00E43F08">
        <w:rPr>
          <w:rFonts w:ascii="Calibri" w:hAnsi="Calibri"/>
          <w:noProof/>
          <w:sz w:val="6"/>
          <w:szCs w:val="24"/>
          <w:lang w:eastAsia="en-NZ"/>
        </w:rPr>
        <w:drawing>
          <wp:anchor distT="0" distB="0" distL="114300" distR="114300" simplePos="0" relativeHeight="252028928" behindDoc="0" locked="0" layoutInCell="1" allowOverlap="1" wp14:anchorId="11E90644" wp14:editId="33A217E0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55B2C" w14:textId="620973D0" w:rsidR="00823D5B" w:rsidRPr="00E43F08" w:rsidRDefault="00823D5B" w:rsidP="00823D5B">
      <w:pPr>
        <w:spacing w:after="120" w:line="360" w:lineRule="auto"/>
        <w:ind w:left="3544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It has been translated into Easy Read by the Make It Easy </w:t>
      </w:r>
      <w:r w:rsidR="003B4651" w:rsidRPr="00E43F08">
        <w:rPr>
          <w:rFonts w:ascii="Arial" w:hAnsi="Arial" w:cs="Arial"/>
          <w:sz w:val="32"/>
          <w:szCs w:val="32"/>
          <w:lang w:val="en-AU" w:eastAsia="en-NZ"/>
        </w:rPr>
        <w:t>Service</w:t>
      </w:r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 of People First New Zealand Inc. Ngā Tāngata Tuatahi.</w:t>
      </w:r>
    </w:p>
    <w:p w14:paraId="4637561D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24"/>
          <w:szCs w:val="32"/>
          <w:lang w:val="en-AU" w:eastAsia="en-NZ"/>
        </w:rPr>
      </w:pPr>
    </w:p>
    <w:p w14:paraId="53EF7A0A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Calibri" w:hAnsi="Calibri"/>
          <w:noProof/>
          <w:sz w:val="4"/>
          <w:szCs w:val="24"/>
          <w:lang w:eastAsia="en-NZ"/>
        </w:rPr>
        <w:drawing>
          <wp:anchor distT="0" distB="0" distL="114300" distR="114300" simplePos="0" relativeHeight="252025856" behindDoc="1" locked="0" layoutInCell="1" allowOverlap="1" wp14:anchorId="6C7AB68D" wp14:editId="3ADDAFE8">
            <wp:simplePos x="0" y="0"/>
            <wp:positionH relativeFrom="page">
              <wp:posOffset>1097915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529B3DE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24"/>
          <w:szCs w:val="32"/>
          <w:lang w:val="en-AU" w:eastAsia="en-NZ"/>
        </w:rPr>
      </w:pPr>
      <w:r w:rsidRPr="00E43F08">
        <w:rPr>
          <w:rFonts w:ascii="Calibri" w:hAnsi="Calibri"/>
          <w:noProof/>
          <w:sz w:val="6"/>
          <w:szCs w:val="24"/>
          <w:lang w:eastAsia="en-NZ"/>
        </w:rPr>
        <w:drawing>
          <wp:anchor distT="0" distB="0" distL="114300" distR="114300" simplePos="0" relativeHeight="252026880" behindDoc="1" locked="0" layoutInCell="1" allowOverlap="1" wp14:anchorId="151D55FD" wp14:editId="2178782B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0425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Arial" w:hAnsi="Arial" w:cs="Arial"/>
          <w:sz w:val="32"/>
          <w:szCs w:val="32"/>
          <w:lang w:val="en-AU" w:eastAsia="en-NZ"/>
        </w:rPr>
        <w:t>Make It Easy uses images from:</w:t>
      </w:r>
    </w:p>
    <w:p w14:paraId="5239D7A2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10"/>
          <w:szCs w:val="32"/>
          <w:lang w:val="en-AU" w:eastAsia="en-NZ"/>
        </w:rPr>
      </w:pPr>
    </w:p>
    <w:p w14:paraId="101233AD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255534D0" w14:textId="77777777" w:rsidR="00823D5B" w:rsidRPr="00E43F08" w:rsidRDefault="00823D5B" w:rsidP="00823D5B">
      <w:pPr>
        <w:spacing w:line="480" w:lineRule="auto"/>
        <w:ind w:left="3960" w:hanging="360"/>
        <w:rPr>
          <w:rFonts w:ascii="Arial" w:hAnsi="Arial" w:cs="Arial"/>
          <w:sz w:val="2"/>
          <w:szCs w:val="32"/>
          <w:lang w:val="en-AU" w:eastAsia="en-NZ"/>
        </w:rPr>
      </w:pPr>
      <w:r w:rsidRPr="00E43F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3024" behindDoc="0" locked="0" layoutInCell="1" allowOverlap="1" wp14:anchorId="25A6D85F" wp14:editId="00030E40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7D58B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0328285D" w14:textId="77777777" w:rsidR="00823D5B" w:rsidRPr="00E43F08" w:rsidRDefault="00823D5B" w:rsidP="00823D5B">
      <w:pPr>
        <w:spacing w:line="480" w:lineRule="auto"/>
        <w:ind w:left="3960" w:hanging="360"/>
        <w:rPr>
          <w:rFonts w:ascii="Arial" w:hAnsi="Arial" w:cs="Arial"/>
          <w:sz w:val="2"/>
          <w:szCs w:val="32"/>
          <w:lang w:val="en-AU" w:eastAsia="en-NZ"/>
        </w:rPr>
      </w:pPr>
      <w:r w:rsidRPr="00E43F08">
        <w:rPr>
          <w:rFonts w:ascii="Calibri" w:hAnsi="Calibri"/>
          <w:noProof/>
          <w:szCs w:val="24"/>
          <w:lang w:eastAsia="en-NZ"/>
        </w:rPr>
        <w:drawing>
          <wp:anchor distT="0" distB="0" distL="114300" distR="114300" simplePos="0" relativeHeight="252027904" behindDoc="1" locked="0" layoutInCell="1" allowOverlap="1" wp14:anchorId="5E200AB4" wp14:editId="779A92EA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3CB8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62A33CE1" w14:textId="72A6563A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</w:t>
      </w:r>
      <w:r w:rsidR="00C8480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2B637302" w14:textId="77777777" w:rsidR="00823D5B" w:rsidRPr="00E43F08" w:rsidRDefault="00823D5B" w:rsidP="00823D5B">
      <w:pPr>
        <w:spacing w:after="120" w:line="360" w:lineRule="auto"/>
        <w:ind w:left="3686"/>
        <w:rPr>
          <w:rFonts w:ascii="Arial" w:hAnsi="Arial" w:cs="Arial"/>
          <w:sz w:val="8"/>
          <w:szCs w:val="32"/>
          <w:lang w:val="en-AU" w:eastAsia="en-NZ"/>
        </w:rPr>
      </w:pPr>
    </w:p>
    <w:p w14:paraId="51625111" w14:textId="3A96BA98" w:rsidR="00CA14F0" w:rsidRPr="00823D5B" w:rsidRDefault="00823D5B" w:rsidP="00823D5B">
      <w:pPr>
        <w:spacing w:after="120" w:line="360" w:lineRule="auto"/>
        <w:ind w:left="3402"/>
        <w:rPr>
          <w:rFonts w:ascii="Arial" w:hAnsi="Arial"/>
          <w:sz w:val="32"/>
          <w:szCs w:val="24"/>
          <w:lang w:val="en-AU"/>
        </w:rPr>
      </w:pPr>
      <w:r w:rsidRPr="00E43F08">
        <w:rPr>
          <w:rFonts w:ascii="Calibri" w:hAnsi="Calibri"/>
          <w:noProof/>
          <w:szCs w:val="24"/>
          <w:lang w:eastAsia="en-NZ"/>
        </w:rPr>
        <w:drawing>
          <wp:anchor distT="0" distB="0" distL="114300" distR="114300" simplePos="0" relativeHeight="252030976" behindDoc="0" locked="0" layoutInCell="1" allowOverlap="1" wp14:anchorId="67DBF96C" wp14:editId="7CFC8317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hAnsi="Calibri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7E3E07E8" wp14:editId="2CC2478B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5ECD" w14:textId="77777777" w:rsidR="00EC79A0" w:rsidRDefault="00EC79A0" w:rsidP="00823D5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E07E8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202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722E5ECD" w14:textId="77777777" w:rsidR="00EC79A0" w:rsidRDefault="00EC79A0" w:rsidP="00823D5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hAnsi="Arial" w:cs="Arial"/>
          <w:sz w:val="32"/>
          <w:szCs w:val="32"/>
          <w:lang w:val="en-AU"/>
        </w:rPr>
        <w:t>All images used in this Easy Read document are subject to copyright rules and cannot be used without permission</w:t>
      </w:r>
      <w:bookmarkEnd w:id="2"/>
      <w:r>
        <w:rPr>
          <w:rFonts w:ascii="Arial" w:hAnsi="Arial" w:cs="Arial"/>
          <w:sz w:val="32"/>
          <w:szCs w:val="32"/>
          <w:lang w:val="en-AU"/>
        </w:rPr>
        <w:t>.</w:t>
      </w:r>
    </w:p>
    <w:sectPr w:rsidR="00CA14F0" w:rsidRPr="00823D5B" w:rsidSect="00C8480B">
      <w:footerReference w:type="default" r:id="rId161"/>
      <w:footerReference w:type="first" r:id="rId162"/>
      <w:pgSz w:w="11907" w:h="16834" w:code="9"/>
      <w:pgMar w:top="1440" w:right="1440" w:bottom="1440" w:left="1440" w:header="284" w:footer="425" w:gutter="284"/>
      <w:pgBorders w:display="firstPage"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4F559" w14:textId="77777777" w:rsidR="0061614D" w:rsidRDefault="0061614D">
      <w:r>
        <w:separator/>
      </w:r>
    </w:p>
    <w:p w14:paraId="25A54075" w14:textId="77777777" w:rsidR="0061614D" w:rsidRDefault="0061614D"/>
  </w:endnote>
  <w:endnote w:type="continuationSeparator" w:id="0">
    <w:p w14:paraId="45C8E5FD" w14:textId="77777777" w:rsidR="0061614D" w:rsidRDefault="0061614D">
      <w:r>
        <w:continuationSeparator/>
      </w:r>
    </w:p>
    <w:p w14:paraId="472BE4B7" w14:textId="77777777" w:rsidR="0061614D" w:rsidRDefault="006161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mne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44800" w14:textId="77777777" w:rsidR="00EC79A0" w:rsidRPr="00C32658" w:rsidRDefault="00EC79A0" w:rsidP="00C32658">
    <w:pPr>
      <w:pStyle w:val="Footer"/>
      <w:jc w:val="right"/>
      <w:rPr>
        <w:rFonts w:ascii="Arial" w:hAnsi="Arial" w:cs="Arial"/>
        <w:caps/>
        <w:noProof/>
        <w:sz w:val="28"/>
        <w:szCs w:val="28"/>
      </w:rPr>
    </w:pPr>
    <w:r w:rsidRPr="00C32658">
      <w:rPr>
        <w:rFonts w:ascii="Arial" w:hAnsi="Arial" w:cs="Arial"/>
        <w:caps/>
        <w:sz w:val="28"/>
        <w:szCs w:val="28"/>
      </w:rPr>
      <w:fldChar w:fldCharType="begin"/>
    </w:r>
    <w:r w:rsidRPr="00C32658">
      <w:rPr>
        <w:rFonts w:ascii="Arial" w:hAnsi="Arial" w:cs="Arial"/>
        <w:caps/>
        <w:sz w:val="28"/>
        <w:szCs w:val="28"/>
      </w:rPr>
      <w:instrText xml:space="preserve"> PAGE   \* MERGEFORMAT </w:instrText>
    </w:r>
    <w:r w:rsidRPr="00C32658">
      <w:rPr>
        <w:rFonts w:ascii="Arial" w:hAnsi="Arial" w:cs="Arial"/>
        <w:caps/>
        <w:sz w:val="28"/>
        <w:szCs w:val="28"/>
      </w:rPr>
      <w:fldChar w:fldCharType="separate"/>
    </w:r>
    <w:r w:rsidR="00C6765D">
      <w:rPr>
        <w:rFonts w:ascii="Arial" w:hAnsi="Arial" w:cs="Arial"/>
        <w:caps/>
        <w:noProof/>
        <w:sz w:val="28"/>
        <w:szCs w:val="28"/>
      </w:rPr>
      <w:t>19</w:t>
    </w:r>
    <w:r w:rsidRPr="00C32658">
      <w:rPr>
        <w:rFonts w:ascii="Arial" w:hAnsi="Arial" w:cs="Arial"/>
        <w:caps/>
        <w:noProof/>
        <w:sz w:val="28"/>
        <w:szCs w:val="28"/>
      </w:rPr>
      <w:fldChar w:fldCharType="end"/>
    </w:r>
  </w:p>
  <w:p w14:paraId="296DE171" w14:textId="77777777" w:rsidR="00EC79A0" w:rsidRDefault="00EC7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82BE4" w14:textId="108BF3DD" w:rsidR="00EC79A0" w:rsidRDefault="00EC79A0">
    <w:pPr>
      <w:pStyle w:val="Footer"/>
      <w:jc w:val="right"/>
    </w:pPr>
  </w:p>
  <w:p w14:paraId="3028EAAF" w14:textId="77777777" w:rsidR="00EC79A0" w:rsidRDefault="00EC7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F3CE9" w14:textId="77777777" w:rsidR="0061614D" w:rsidRPr="00A26E6B" w:rsidRDefault="0061614D" w:rsidP="00A26E6B"/>
  </w:footnote>
  <w:footnote w:type="continuationSeparator" w:id="0">
    <w:p w14:paraId="509B12DB" w14:textId="77777777" w:rsidR="0061614D" w:rsidRDefault="0061614D">
      <w:r>
        <w:continuationSeparator/>
      </w:r>
    </w:p>
    <w:p w14:paraId="682F3313" w14:textId="77777777" w:rsidR="0061614D" w:rsidRDefault="006161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1" w15:restartNumberingAfterBreak="0">
    <w:nsid w:val="04FD1D00"/>
    <w:multiLevelType w:val="hybridMultilevel"/>
    <w:tmpl w:val="742296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E85389D"/>
    <w:multiLevelType w:val="hybridMultilevel"/>
    <w:tmpl w:val="17C0A01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1133907"/>
    <w:multiLevelType w:val="hybridMultilevel"/>
    <w:tmpl w:val="E1D64E96"/>
    <w:lvl w:ilvl="0" w:tplc="14090001">
      <w:start w:val="1"/>
      <w:numFmt w:val="bullet"/>
      <w:lvlText w:val=""/>
      <w:lvlJc w:val="left"/>
      <w:pPr>
        <w:ind w:left="4831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4" w15:restartNumberingAfterBreak="0">
    <w:nsid w:val="12295580"/>
    <w:multiLevelType w:val="hybridMultilevel"/>
    <w:tmpl w:val="AB58F2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CDB3C52"/>
    <w:multiLevelType w:val="hybridMultilevel"/>
    <w:tmpl w:val="9400718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DE2124F"/>
    <w:multiLevelType w:val="hybridMultilevel"/>
    <w:tmpl w:val="28B640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3DC6C13"/>
    <w:multiLevelType w:val="multilevel"/>
    <w:tmpl w:val="C708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DC7796"/>
    <w:multiLevelType w:val="multilevel"/>
    <w:tmpl w:val="38243F0A"/>
    <w:lvl w:ilvl="0">
      <w:start w:val="1"/>
      <w:numFmt w:val="decimal"/>
      <w:pStyle w:val="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etter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pStyle w:val="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7A81A0E"/>
    <w:multiLevelType w:val="multilevel"/>
    <w:tmpl w:val="A69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A983B8D"/>
    <w:multiLevelType w:val="hybridMultilevel"/>
    <w:tmpl w:val="B5586D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DC75C3A"/>
    <w:multiLevelType w:val="hybridMultilevel"/>
    <w:tmpl w:val="9EA6C0BA"/>
    <w:lvl w:ilvl="0" w:tplc="4F04B6A6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2F366281"/>
    <w:multiLevelType w:val="hybridMultilevel"/>
    <w:tmpl w:val="5B647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2F5B6043"/>
    <w:multiLevelType w:val="hybridMultilevel"/>
    <w:tmpl w:val="889EB6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126437D"/>
    <w:multiLevelType w:val="hybridMultilevel"/>
    <w:tmpl w:val="84CC26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1D9213A"/>
    <w:multiLevelType w:val="hybridMultilevel"/>
    <w:tmpl w:val="BFD271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32B2857"/>
    <w:multiLevelType w:val="hybridMultilevel"/>
    <w:tmpl w:val="7E7E3E50"/>
    <w:lvl w:ilvl="0" w:tplc="D01071D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5EB455D"/>
    <w:multiLevelType w:val="hybridMultilevel"/>
    <w:tmpl w:val="6CB613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36157A79"/>
    <w:multiLevelType w:val="hybridMultilevel"/>
    <w:tmpl w:val="93EADE5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0" w15:restartNumberingAfterBreak="0">
    <w:nsid w:val="37283B12"/>
    <w:multiLevelType w:val="hybridMultilevel"/>
    <w:tmpl w:val="BA54B8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E20E8"/>
    <w:multiLevelType w:val="hybridMultilevel"/>
    <w:tmpl w:val="FD9CE56E"/>
    <w:lvl w:ilvl="0" w:tplc="84F4142A">
      <w:start w:val="1"/>
      <w:numFmt w:val="bullet"/>
      <w:pStyle w:val="TableDash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43095"/>
    <w:multiLevelType w:val="hybridMultilevel"/>
    <w:tmpl w:val="BC022C8C"/>
    <w:lvl w:ilvl="0" w:tplc="6E08AA82">
      <w:start w:val="1"/>
      <w:numFmt w:val="decimal"/>
      <w:lvlText w:val="%1."/>
      <w:lvlJc w:val="left"/>
      <w:pPr>
        <w:ind w:left="4406" w:hanging="360"/>
      </w:pPr>
      <w:rPr>
        <w:rFonts w:hint="default"/>
        <w:b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43615BB"/>
    <w:multiLevelType w:val="hybridMultilevel"/>
    <w:tmpl w:val="CAB07C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46B84363"/>
    <w:multiLevelType w:val="hybridMultilevel"/>
    <w:tmpl w:val="E1065D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473878B0"/>
    <w:multiLevelType w:val="hybridMultilevel"/>
    <w:tmpl w:val="9920F6C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81337EA"/>
    <w:multiLevelType w:val="hybridMultilevel"/>
    <w:tmpl w:val="7F02E6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4BCA3CE8"/>
    <w:multiLevelType w:val="hybridMultilevel"/>
    <w:tmpl w:val="2B34CE02"/>
    <w:lvl w:ilvl="0" w:tplc="9D5AFBC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0F3684"/>
    <w:multiLevelType w:val="hybridMultilevel"/>
    <w:tmpl w:val="C41E29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544A609E"/>
    <w:multiLevelType w:val="hybridMultilevel"/>
    <w:tmpl w:val="AAF02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93D69"/>
    <w:multiLevelType w:val="hybridMultilevel"/>
    <w:tmpl w:val="66AC71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55D47762"/>
    <w:multiLevelType w:val="hybridMultilevel"/>
    <w:tmpl w:val="57A012A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33" w15:restartNumberingAfterBreak="0">
    <w:nsid w:val="56CF04C3"/>
    <w:multiLevelType w:val="hybridMultilevel"/>
    <w:tmpl w:val="E1B0DE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58EE791D"/>
    <w:multiLevelType w:val="hybridMultilevel"/>
    <w:tmpl w:val="53A8AB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5C7B1985"/>
    <w:multiLevelType w:val="hybridMultilevel"/>
    <w:tmpl w:val="865049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A3B67"/>
    <w:multiLevelType w:val="hybridMultilevel"/>
    <w:tmpl w:val="4C14EA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673078DF"/>
    <w:multiLevelType w:val="hybridMultilevel"/>
    <w:tmpl w:val="334EAEFA"/>
    <w:lvl w:ilvl="0" w:tplc="5DA0576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9" w15:restartNumberingAfterBreak="0">
    <w:nsid w:val="6BC06B6A"/>
    <w:multiLevelType w:val="multilevel"/>
    <w:tmpl w:val="1D38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2F02A4"/>
    <w:multiLevelType w:val="hybridMultilevel"/>
    <w:tmpl w:val="06C27E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6E620656"/>
    <w:multiLevelType w:val="hybridMultilevel"/>
    <w:tmpl w:val="45C2AEF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2" w15:restartNumberingAfterBreak="0">
    <w:nsid w:val="6F43260F"/>
    <w:multiLevelType w:val="hybridMultilevel"/>
    <w:tmpl w:val="B3902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9EF0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65FCD"/>
    <w:multiLevelType w:val="hybridMultilevel"/>
    <w:tmpl w:val="1C7ADA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7A7D584E"/>
    <w:multiLevelType w:val="hybridMultilevel"/>
    <w:tmpl w:val="F0AA2B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 w15:restartNumberingAfterBreak="0">
    <w:nsid w:val="7BDD18C1"/>
    <w:multiLevelType w:val="hybridMultilevel"/>
    <w:tmpl w:val="46B2A7CE"/>
    <w:lvl w:ilvl="0" w:tplc="3D62334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7C1218D3"/>
    <w:multiLevelType w:val="singleLevel"/>
    <w:tmpl w:val="B224B1E2"/>
    <w:lvl w:ilvl="0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num w:numId="1" w16cid:durableId="1280844238">
    <w:abstractNumId w:val="46"/>
  </w:num>
  <w:num w:numId="2" w16cid:durableId="530143116">
    <w:abstractNumId w:val="21"/>
  </w:num>
  <w:num w:numId="3" w16cid:durableId="282345307">
    <w:abstractNumId w:val="22"/>
  </w:num>
  <w:num w:numId="4" w16cid:durableId="51777342">
    <w:abstractNumId w:val="0"/>
  </w:num>
  <w:num w:numId="5" w16cid:durableId="1220289297">
    <w:abstractNumId w:val="8"/>
  </w:num>
  <w:num w:numId="6" w16cid:durableId="813983166">
    <w:abstractNumId w:val="44"/>
  </w:num>
  <w:num w:numId="7" w16cid:durableId="1250970240">
    <w:abstractNumId w:val="34"/>
  </w:num>
  <w:num w:numId="8" w16cid:durableId="1153260372">
    <w:abstractNumId w:val="14"/>
  </w:num>
  <w:num w:numId="9" w16cid:durableId="1297489461">
    <w:abstractNumId w:val="18"/>
  </w:num>
  <w:num w:numId="10" w16cid:durableId="461654712">
    <w:abstractNumId w:val="45"/>
  </w:num>
  <w:num w:numId="11" w16cid:durableId="924652078">
    <w:abstractNumId w:val="28"/>
  </w:num>
  <w:num w:numId="12" w16cid:durableId="252397828">
    <w:abstractNumId w:val="15"/>
  </w:num>
  <w:num w:numId="13" w16cid:durableId="1338464379">
    <w:abstractNumId w:val="1"/>
  </w:num>
  <w:num w:numId="14" w16cid:durableId="989208870">
    <w:abstractNumId w:val="24"/>
  </w:num>
  <w:num w:numId="15" w16cid:durableId="599335758">
    <w:abstractNumId w:val="17"/>
  </w:num>
  <w:num w:numId="16" w16cid:durableId="1831020737">
    <w:abstractNumId w:val="29"/>
  </w:num>
  <w:num w:numId="17" w16cid:durableId="1587686485">
    <w:abstractNumId w:val="26"/>
  </w:num>
  <w:num w:numId="18" w16cid:durableId="544412736">
    <w:abstractNumId w:val="37"/>
  </w:num>
  <w:num w:numId="19" w16cid:durableId="549265737">
    <w:abstractNumId w:val="6"/>
  </w:num>
  <w:num w:numId="20" w16cid:durableId="682628215">
    <w:abstractNumId w:val="31"/>
  </w:num>
  <w:num w:numId="21" w16cid:durableId="1997373232">
    <w:abstractNumId w:val="20"/>
  </w:num>
  <w:num w:numId="22" w16cid:durableId="949820594">
    <w:abstractNumId w:val="13"/>
  </w:num>
  <w:num w:numId="23" w16cid:durableId="1237859715">
    <w:abstractNumId w:val="36"/>
  </w:num>
  <w:num w:numId="24" w16cid:durableId="75636569">
    <w:abstractNumId w:val="4"/>
  </w:num>
  <w:num w:numId="25" w16cid:durableId="1817451222">
    <w:abstractNumId w:val="40"/>
  </w:num>
  <w:num w:numId="26" w16cid:durableId="136608595">
    <w:abstractNumId w:val="16"/>
  </w:num>
  <w:num w:numId="27" w16cid:durableId="1340161411">
    <w:abstractNumId w:val="43"/>
  </w:num>
  <w:num w:numId="28" w16cid:durableId="1514609162">
    <w:abstractNumId w:val="11"/>
  </w:num>
  <w:num w:numId="29" w16cid:durableId="420685476">
    <w:abstractNumId w:val="38"/>
  </w:num>
  <w:num w:numId="30" w16cid:durableId="1526092838">
    <w:abstractNumId w:val="33"/>
  </w:num>
  <w:num w:numId="31" w16cid:durableId="507674343">
    <w:abstractNumId w:val="41"/>
  </w:num>
  <w:num w:numId="32" w16cid:durableId="310869331">
    <w:abstractNumId w:val="23"/>
  </w:num>
  <w:num w:numId="33" w16cid:durableId="248151722">
    <w:abstractNumId w:val="27"/>
  </w:num>
  <w:num w:numId="34" w16cid:durableId="1316567086">
    <w:abstractNumId w:val="7"/>
  </w:num>
  <w:num w:numId="35" w16cid:durableId="2067676914">
    <w:abstractNumId w:val="9"/>
  </w:num>
  <w:num w:numId="36" w16cid:durableId="861362502">
    <w:abstractNumId w:val="39"/>
  </w:num>
  <w:num w:numId="37" w16cid:durableId="1805660721">
    <w:abstractNumId w:val="5"/>
  </w:num>
  <w:num w:numId="38" w16cid:durableId="1973167096">
    <w:abstractNumId w:val="42"/>
  </w:num>
  <w:num w:numId="39" w16cid:durableId="659624771">
    <w:abstractNumId w:val="30"/>
  </w:num>
  <w:num w:numId="40" w16cid:durableId="732656940">
    <w:abstractNumId w:val="2"/>
  </w:num>
  <w:num w:numId="41" w16cid:durableId="1909682531">
    <w:abstractNumId w:val="10"/>
  </w:num>
  <w:num w:numId="42" w16cid:durableId="971444808">
    <w:abstractNumId w:val="19"/>
  </w:num>
  <w:num w:numId="43" w16cid:durableId="1952937543">
    <w:abstractNumId w:val="3"/>
  </w:num>
  <w:num w:numId="44" w16cid:durableId="1373459221">
    <w:abstractNumId w:val="25"/>
  </w:num>
  <w:num w:numId="45" w16cid:durableId="539170131">
    <w:abstractNumId w:val="12"/>
  </w:num>
  <w:num w:numId="46" w16cid:durableId="1725255158">
    <w:abstractNumId w:val="35"/>
  </w:num>
  <w:num w:numId="47" w16cid:durableId="807170237">
    <w:abstractNumId w:val="3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8EB"/>
    <w:rsid w:val="0000072C"/>
    <w:rsid w:val="000025B8"/>
    <w:rsid w:val="000030EA"/>
    <w:rsid w:val="00005BB5"/>
    <w:rsid w:val="0000724E"/>
    <w:rsid w:val="00017FC5"/>
    <w:rsid w:val="0002091E"/>
    <w:rsid w:val="00022432"/>
    <w:rsid w:val="00025A6F"/>
    <w:rsid w:val="0002618D"/>
    <w:rsid w:val="00030B26"/>
    <w:rsid w:val="00030E84"/>
    <w:rsid w:val="00032C0A"/>
    <w:rsid w:val="00035257"/>
    <w:rsid w:val="00035D68"/>
    <w:rsid w:val="00054B44"/>
    <w:rsid w:val="00055B66"/>
    <w:rsid w:val="00061F1D"/>
    <w:rsid w:val="0006228D"/>
    <w:rsid w:val="00064D00"/>
    <w:rsid w:val="00067E58"/>
    <w:rsid w:val="00072BD6"/>
    <w:rsid w:val="0007440A"/>
    <w:rsid w:val="000753C8"/>
    <w:rsid w:val="00075B78"/>
    <w:rsid w:val="000763E9"/>
    <w:rsid w:val="00082CD6"/>
    <w:rsid w:val="0008437D"/>
    <w:rsid w:val="00085AFE"/>
    <w:rsid w:val="0009463C"/>
    <w:rsid w:val="00094800"/>
    <w:rsid w:val="00096618"/>
    <w:rsid w:val="000A08BF"/>
    <w:rsid w:val="000A41ED"/>
    <w:rsid w:val="000A42D7"/>
    <w:rsid w:val="000B0730"/>
    <w:rsid w:val="000B48EB"/>
    <w:rsid w:val="000B4CA4"/>
    <w:rsid w:val="000B6C5D"/>
    <w:rsid w:val="000B7287"/>
    <w:rsid w:val="000D01AB"/>
    <w:rsid w:val="000D19F4"/>
    <w:rsid w:val="000D3EB6"/>
    <w:rsid w:val="000D457B"/>
    <w:rsid w:val="000D4F49"/>
    <w:rsid w:val="000D58DD"/>
    <w:rsid w:val="000E6F28"/>
    <w:rsid w:val="000F2AE2"/>
    <w:rsid w:val="000F2BFF"/>
    <w:rsid w:val="00102063"/>
    <w:rsid w:val="0010541C"/>
    <w:rsid w:val="00106F93"/>
    <w:rsid w:val="001079D4"/>
    <w:rsid w:val="00107A67"/>
    <w:rsid w:val="00111D50"/>
    <w:rsid w:val="00113B8E"/>
    <w:rsid w:val="00113BE7"/>
    <w:rsid w:val="0012053C"/>
    <w:rsid w:val="00122363"/>
    <w:rsid w:val="00125410"/>
    <w:rsid w:val="00126D1A"/>
    <w:rsid w:val="001342C7"/>
    <w:rsid w:val="0013585C"/>
    <w:rsid w:val="001377C4"/>
    <w:rsid w:val="00137A80"/>
    <w:rsid w:val="00142261"/>
    <w:rsid w:val="00142954"/>
    <w:rsid w:val="00143D77"/>
    <w:rsid w:val="001448A8"/>
    <w:rsid w:val="001460E0"/>
    <w:rsid w:val="001472F0"/>
    <w:rsid w:val="00147F71"/>
    <w:rsid w:val="00150A6E"/>
    <w:rsid w:val="00163002"/>
    <w:rsid w:val="0016304B"/>
    <w:rsid w:val="00164434"/>
    <w:rsid w:val="0016468A"/>
    <w:rsid w:val="00170150"/>
    <w:rsid w:val="0018662D"/>
    <w:rsid w:val="0019180B"/>
    <w:rsid w:val="00191E33"/>
    <w:rsid w:val="00197427"/>
    <w:rsid w:val="00197893"/>
    <w:rsid w:val="001A124B"/>
    <w:rsid w:val="001A21B4"/>
    <w:rsid w:val="001A5CF5"/>
    <w:rsid w:val="001A6E13"/>
    <w:rsid w:val="001B3763"/>
    <w:rsid w:val="001B39D2"/>
    <w:rsid w:val="001B4BF8"/>
    <w:rsid w:val="001C4326"/>
    <w:rsid w:val="001C4384"/>
    <w:rsid w:val="001C5E16"/>
    <w:rsid w:val="001C5F2E"/>
    <w:rsid w:val="001C665E"/>
    <w:rsid w:val="001D1DDF"/>
    <w:rsid w:val="001D1EED"/>
    <w:rsid w:val="001D32EC"/>
    <w:rsid w:val="001D3541"/>
    <w:rsid w:val="001D3E4E"/>
    <w:rsid w:val="001D7F48"/>
    <w:rsid w:val="001E254A"/>
    <w:rsid w:val="001E5E1F"/>
    <w:rsid w:val="001E7386"/>
    <w:rsid w:val="001F13F8"/>
    <w:rsid w:val="001F45A7"/>
    <w:rsid w:val="001F6974"/>
    <w:rsid w:val="00201A01"/>
    <w:rsid w:val="0020754B"/>
    <w:rsid w:val="002104D3"/>
    <w:rsid w:val="00213A33"/>
    <w:rsid w:val="0021763B"/>
    <w:rsid w:val="00223587"/>
    <w:rsid w:val="00224E74"/>
    <w:rsid w:val="0022586C"/>
    <w:rsid w:val="00227BCA"/>
    <w:rsid w:val="00244740"/>
    <w:rsid w:val="00246D4B"/>
    <w:rsid w:val="00246DB1"/>
    <w:rsid w:val="002476B5"/>
    <w:rsid w:val="002520CC"/>
    <w:rsid w:val="002527E4"/>
    <w:rsid w:val="00253ECF"/>
    <w:rsid w:val="002546A1"/>
    <w:rsid w:val="002628F4"/>
    <w:rsid w:val="00265C3E"/>
    <w:rsid w:val="00267C65"/>
    <w:rsid w:val="00275480"/>
    <w:rsid w:val="00275D08"/>
    <w:rsid w:val="00282F64"/>
    <w:rsid w:val="002858E3"/>
    <w:rsid w:val="00286A2A"/>
    <w:rsid w:val="0029190A"/>
    <w:rsid w:val="002920DF"/>
    <w:rsid w:val="00292C5A"/>
    <w:rsid w:val="0029476D"/>
    <w:rsid w:val="00295241"/>
    <w:rsid w:val="00295DA2"/>
    <w:rsid w:val="002A4B8F"/>
    <w:rsid w:val="002A4DFC"/>
    <w:rsid w:val="002A5E5D"/>
    <w:rsid w:val="002B02B0"/>
    <w:rsid w:val="002B047D"/>
    <w:rsid w:val="002B345C"/>
    <w:rsid w:val="002B6D92"/>
    <w:rsid w:val="002B732B"/>
    <w:rsid w:val="002B76A7"/>
    <w:rsid w:val="002B777A"/>
    <w:rsid w:val="002C2219"/>
    <w:rsid w:val="002C2552"/>
    <w:rsid w:val="002C2F39"/>
    <w:rsid w:val="002C380A"/>
    <w:rsid w:val="002D0DF2"/>
    <w:rsid w:val="002D23BD"/>
    <w:rsid w:val="002D47FF"/>
    <w:rsid w:val="002E0B47"/>
    <w:rsid w:val="002E1CC6"/>
    <w:rsid w:val="002E4FE2"/>
    <w:rsid w:val="002E64C4"/>
    <w:rsid w:val="002E7D1B"/>
    <w:rsid w:val="002F2950"/>
    <w:rsid w:val="002F4685"/>
    <w:rsid w:val="002F7213"/>
    <w:rsid w:val="00301F89"/>
    <w:rsid w:val="0030382F"/>
    <w:rsid w:val="0030408D"/>
    <w:rsid w:val="003060E4"/>
    <w:rsid w:val="003160E7"/>
    <w:rsid w:val="0031739E"/>
    <w:rsid w:val="00320A22"/>
    <w:rsid w:val="00322608"/>
    <w:rsid w:val="0032659F"/>
    <w:rsid w:val="003309CA"/>
    <w:rsid w:val="003325AB"/>
    <w:rsid w:val="003332D1"/>
    <w:rsid w:val="0033412B"/>
    <w:rsid w:val="0033557B"/>
    <w:rsid w:val="00341161"/>
    <w:rsid w:val="00342129"/>
    <w:rsid w:val="00343365"/>
    <w:rsid w:val="00343731"/>
    <w:rsid w:val="00343A92"/>
    <w:rsid w:val="003445F4"/>
    <w:rsid w:val="00347DBC"/>
    <w:rsid w:val="00353168"/>
    <w:rsid w:val="00353501"/>
    <w:rsid w:val="00353734"/>
    <w:rsid w:val="003606F8"/>
    <w:rsid w:val="003648EF"/>
    <w:rsid w:val="003673E6"/>
    <w:rsid w:val="003714DD"/>
    <w:rsid w:val="00371647"/>
    <w:rsid w:val="003750AD"/>
    <w:rsid w:val="003754A7"/>
    <w:rsid w:val="00377264"/>
    <w:rsid w:val="003779D2"/>
    <w:rsid w:val="00382438"/>
    <w:rsid w:val="0038362A"/>
    <w:rsid w:val="00384672"/>
    <w:rsid w:val="00385E38"/>
    <w:rsid w:val="00397A94"/>
    <w:rsid w:val="003A1A5B"/>
    <w:rsid w:val="003A26A5"/>
    <w:rsid w:val="003A3761"/>
    <w:rsid w:val="003A512D"/>
    <w:rsid w:val="003A54BE"/>
    <w:rsid w:val="003A5FEA"/>
    <w:rsid w:val="003B1D10"/>
    <w:rsid w:val="003B45EC"/>
    <w:rsid w:val="003B4651"/>
    <w:rsid w:val="003C4FD0"/>
    <w:rsid w:val="003C76D4"/>
    <w:rsid w:val="003D113E"/>
    <w:rsid w:val="003D137D"/>
    <w:rsid w:val="003D2CC5"/>
    <w:rsid w:val="003E04C1"/>
    <w:rsid w:val="003E0516"/>
    <w:rsid w:val="003E0887"/>
    <w:rsid w:val="003E741D"/>
    <w:rsid w:val="003E74C8"/>
    <w:rsid w:val="003E7C46"/>
    <w:rsid w:val="003F2106"/>
    <w:rsid w:val="003F52A7"/>
    <w:rsid w:val="003F7013"/>
    <w:rsid w:val="0040240C"/>
    <w:rsid w:val="00405ED5"/>
    <w:rsid w:val="00413021"/>
    <w:rsid w:val="00414BFF"/>
    <w:rsid w:val="00417C22"/>
    <w:rsid w:val="00423DFD"/>
    <w:rsid w:val="0042504B"/>
    <w:rsid w:val="00427FC5"/>
    <w:rsid w:val="004301C6"/>
    <w:rsid w:val="0043226E"/>
    <w:rsid w:val="00432436"/>
    <w:rsid w:val="0043478F"/>
    <w:rsid w:val="0043602B"/>
    <w:rsid w:val="004363B7"/>
    <w:rsid w:val="004402CA"/>
    <w:rsid w:val="00440BE0"/>
    <w:rsid w:val="00442C1C"/>
    <w:rsid w:val="00444518"/>
    <w:rsid w:val="0044584B"/>
    <w:rsid w:val="00447CB7"/>
    <w:rsid w:val="00447F26"/>
    <w:rsid w:val="00455CC9"/>
    <w:rsid w:val="004604C9"/>
    <w:rsid w:val="00460826"/>
    <w:rsid w:val="00460EA7"/>
    <w:rsid w:val="0046195B"/>
    <w:rsid w:val="0046362D"/>
    <w:rsid w:val="0046596D"/>
    <w:rsid w:val="00471662"/>
    <w:rsid w:val="00481DC1"/>
    <w:rsid w:val="00487C04"/>
    <w:rsid w:val="004907E1"/>
    <w:rsid w:val="00490E90"/>
    <w:rsid w:val="00491324"/>
    <w:rsid w:val="004A035B"/>
    <w:rsid w:val="004A2108"/>
    <w:rsid w:val="004A38D7"/>
    <w:rsid w:val="004A778C"/>
    <w:rsid w:val="004B48C7"/>
    <w:rsid w:val="004C2E6A"/>
    <w:rsid w:val="004C64B8"/>
    <w:rsid w:val="004D050E"/>
    <w:rsid w:val="004D207C"/>
    <w:rsid w:val="004D2A2D"/>
    <w:rsid w:val="004D30C6"/>
    <w:rsid w:val="004D479F"/>
    <w:rsid w:val="004D6689"/>
    <w:rsid w:val="004E1D1D"/>
    <w:rsid w:val="004E272A"/>
    <w:rsid w:val="004E2DD8"/>
    <w:rsid w:val="004E5E75"/>
    <w:rsid w:val="004E7AC8"/>
    <w:rsid w:val="004F0C94"/>
    <w:rsid w:val="004F1774"/>
    <w:rsid w:val="004F3803"/>
    <w:rsid w:val="005019AE"/>
    <w:rsid w:val="00503749"/>
    <w:rsid w:val="00503EE4"/>
    <w:rsid w:val="00504CF4"/>
    <w:rsid w:val="0050635B"/>
    <w:rsid w:val="00511828"/>
    <w:rsid w:val="00511D64"/>
    <w:rsid w:val="005151C2"/>
    <w:rsid w:val="005167FA"/>
    <w:rsid w:val="0053199F"/>
    <w:rsid w:val="00531E12"/>
    <w:rsid w:val="00533B90"/>
    <w:rsid w:val="00534CB6"/>
    <w:rsid w:val="00535AAC"/>
    <w:rsid w:val="005410F8"/>
    <w:rsid w:val="005448EC"/>
    <w:rsid w:val="00545116"/>
    <w:rsid w:val="00545963"/>
    <w:rsid w:val="00547173"/>
    <w:rsid w:val="00550256"/>
    <w:rsid w:val="00553165"/>
    <w:rsid w:val="00553958"/>
    <w:rsid w:val="00556BB7"/>
    <w:rsid w:val="0055763D"/>
    <w:rsid w:val="00561516"/>
    <w:rsid w:val="005621F2"/>
    <w:rsid w:val="0056310F"/>
    <w:rsid w:val="00564E79"/>
    <w:rsid w:val="00567B58"/>
    <w:rsid w:val="00571223"/>
    <w:rsid w:val="005751AB"/>
    <w:rsid w:val="005763E0"/>
    <w:rsid w:val="00581136"/>
    <w:rsid w:val="00581286"/>
    <w:rsid w:val="00581EB8"/>
    <w:rsid w:val="0059019F"/>
    <w:rsid w:val="005A27CA"/>
    <w:rsid w:val="005A2B9F"/>
    <w:rsid w:val="005A395C"/>
    <w:rsid w:val="005A43BD"/>
    <w:rsid w:val="005A79E5"/>
    <w:rsid w:val="005B083F"/>
    <w:rsid w:val="005B4235"/>
    <w:rsid w:val="005B4391"/>
    <w:rsid w:val="005B4780"/>
    <w:rsid w:val="005B5251"/>
    <w:rsid w:val="005C2459"/>
    <w:rsid w:val="005C2894"/>
    <w:rsid w:val="005C317E"/>
    <w:rsid w:val="005C70EC"/>
    <w:rsid w:val="005D034C"/>
    <w:rsid w:val="005D32D7"/>
    <w:rsid w:val="005D6E0A"/>
    <w:rsid w:val="005E226E"/>
    <w:rsid w:val="005E2636"/>
    <w:rsid w:val="005E5308"/>
    <w:rsid w:val="005F07E4"/>
    <w:rsid w:val="006003FD"/>
    <w:rsid w:val="006015D7"/>
    <w:rsid w:val="00601B21"/>
    <w:rsid w:val="006041F0"/>
    <w:rsid w:val="00605C6D"/>
    <w:rsid w:val="006061A0"/>
    <w:rsid w:val="006120CA"/>
    <w:rsid w:val="0061614D"/>
    <w:rsid w:val="00624174"/>
    <w:rsid w:val="00626CF8"/>
    <w:rsid w:val="006314AF"/>
    <w:rsid w:val="006316FB"/>
    <w:rsid w:val="00634ED8"/>
    <w:rsid w:val="00635624"/>
    <w:rsid w:val="00636D7D"/>
    <w:rsid w:val="00637408"/>
    <w:rsid w:val="00642868"/>
    <w:rsid w:val="00647AFE"/>
    <w:rsid w:val="006512BC"/>
    <w:rsid w:val="006530BA"/>
    <w:rsid w:val="00653A5A"/>
    <w:rsid w:val="0065459F"/>
    <w:rsid w:val="006554AC"/>
    <w:rsid w:val="00655664"/>
    <w:rsid w:val="006575F4"/>
    <w:rsid w:val="006579E6"/>
    <w:rsid w:val="00660682"/>
    <w:rsid w:val="00660F74"/>
    <w:rsid w:val="00663EA1"/>
    <w:rsid w:val="00663EDC"/>
    <w:rsid w:val="006673DA"/>
    <w:rsid w:val="00667C80"/>
    <w:rsid w:val="00671078"/>
    <w:rsid w:val="006721AD"/>
    <w:rsid w:val="006758CA"/>
    <w:rsid w:val="00680A04"/>
    <w:rsid w:val="00682182"/>
    <w:rsid w:val="00686D80"/>
    <w:rsid w:val="00694895"/>
    <w:rsid w:val="00697E2E"/>
    <w:rsid w:val="006A25A2"/>
    <w:rsid w:val="006A3B87"/>
    <w:rsid w:val="006A6393"/>
    <w:rsid w:val="006A6BEE"/>
    <w:rsid w:val="006A6E85"/>
    <w:rsid w:val="006B0E73"/>
    <w:rsid w:val="006B1E3D"/>
    <w:rsid w:val="006B342D"/>
    <w:rsid w:val="006B4A4D"/>
    <w:rsid w:val="006B5695"/>
    <w:rsid w:val="006B7B2E"/>
    <w:rsid w:val="006C1D8A"/>
    <w:rsid w:val="006C3E01"/>
    <w:rsid w:val="006C6D29"/>
    <w:rsid w:val="006C78EB"/>
    <w:rsid w:val="006D1660"/>
    <w:rsid w:val="006D63E5"/>
    <w:rsid w:val="006E1753"/>
    <w:rsid w:val="006E2E1B"/>
    <w:rsid w:val="006E358A"/>
    <w:rsid w:val="006E3911"/>
    <w:rsid w:val="006E5E98"/>
    <w:rsid w:val="006E64A3"/>
    <w:rsid w:val="006E7AE0"/>
    <w:rsid w:val="006F02F7"/>
    <w:rsid w:val="006F1B67"/>
    <w:rsid w:val="006F28DF"/>
    <w:rsid w:val="006F2C32"/>
    <w:rsid w:val="006F429E"/>
    <w:rsid w:val="006F4D9C"/>
    <w:rsid w:val="0070091D"/>
    <w:rsid w:val="00702074"/>
    <w:rsid w:val="00702854"/>
    <w:rsid w:val="00702E49"/>
    <w:rsid w:val="007170CC"/>
    <w:rsid w:val="0071741C"/>
    <w:rsid w:val="00722CFB"/>
    <w:rsid w:val="007323A0"/>
    <w:rsid w:val="00734E39"/>
    <w:rsid w:val="007352E4"/>
    <w:rsid w:val="00735A15"/>
    <w:rsid w:val="00736242"/>
    <w:rsid w:val="00742B90"/>
    <w:rsid w:val="0074434D"/>
    <w:rsid w:val="00746432"/>
    <w:rsid w:val="00753BF9"/>
    <w:rsid w:val="007570C4"/>
    <w:rsid w:val="00757AAD"/>
    <w:rsid w:val="007605B8"/>
    <w:rsid w:val="00762879"/>
    <w:rsid w:val="0076441B"/>
    <w:rsid w:val="0076681D"/>
    <w:rsid w:val="00766B9D"/>
    <w:rsid w:val="00771B1E"/>
    <w:rsid w:val="00773C95"/>
    <w:rsid w:val="00775113"/>
    <w:rsid w:val="0078171E"/>
    <w:rsid w:val="007851DB"/>
    <w:rsid w:val="0078658E"/>
    <w:rsid w:val="00791B56"/>
    <w:rsid w:val="007920E2"/>
    <w:rsid w:val="0079566E"/>
    <w:rsid w:val="00795B34"/>
    <w:rsid w:val="007975B0"/>
    <w:rsid w:val="007A067F"/>
    <w:rsid w:val="007A4739"/>
    <w:rsid w:val="007A5704"/>
    <w:rsid w:val="007A7F1C"/>
    <w:rsid w:val="007B14B1"/>
    <w:rsid w:val="007B1770"/>
    <w:rsid w:val="007B4D3E"/>
    <w:rsid w:val="007B7A73"/>
    <w:rsid w:val="007B7C70"/>
    <w:rsid w:val="007B7DEB"/>
    <w:rsid w:val="007C0449"/>
    <w:rsid w:val="007C1A3A"/>
    <w:rsid w:val="007C4821"/>
    <w:rsid w:val="007C7ED0"/>
    <w:rsid w:val="007D0046"/>
    <w:rsid w:val="007D0932"/>
    <w:rsid w:val="007D108D"/>
    <w:rsid w:val="007D2151"/>
    <w:rsid w:val="007D3534"/>
    <w:rsid w:val="007D3B3F"/>
    <w:rsid w:val="007D3B90"/>
    <w:rsid w:val="007D42CC"/>
    <w:rsid w:val="007D4994"/>
    <w:rsid w:val="007D5DE4"/>
    <w:rsid w:val="007D7633"/>
    <w:rsid w:val="007D7C3A"/>
    <w:rsid w:val="007E01BC"/>
    <w:rsid w:val="007E0777"/>
    <w:rsid w:val="007E1341"/>
    <w:rsid w:val="007E1B41"/>
    <w:rsid w:val="007E1EC4"/>
    <w:rsid w:val="007E30B9"/>
    <w:rsid w:val="007E74F1"/>
    <w:rsid w:val="007F0F0C"/>
    <w:rsid w:val="007F0FDB"/>
    <w:rsid w:val="007F1288"/>
    <w:rsid w:val="007F6FE1"/>
    <w:rsid w:val="00800A8A"/>
    <w:rsid w:val="0080155C"/>
    <w:rsid w:val="0080190F"/>
    <w:rsid w:val="008052E1"/>
    <w:rsid w:val="00814948"/>
    <w:rsid w:val="00816373"/>
    <w:rsid w:val="00817D0C"/>
    <w:rsid w:val="00822F2C"/>
    <w:rsid w:val="00823D5B"/>
    <w:rsid w:val="00823DEE"/>
    <w:rsid w:val="008258D1"/>
    <w:rsid w:val="00826D7A"/>
    <w:rsid w:val="008300BF"/>
    <w:rsid w:val="008305E8"/>
    <w:rsid w:val="0083480D"/>
    <w:rsid w:val="00836165"/>
    <w:rsid w:val="00842486"/>
    <w:rsid w:val="00843DE5"/>
    <w:rsid w:val="0084640C"/>
    <w:rsid w:val="008516FC"/>
    <w:rsid w:val="00851D55"/>
    <w:rsid w:val="00852D42"/>
    <w:rsid w:val="008537EC"/>
    <w:rsid w:val="00856088"/>
    <w:rsid w:val="00857263"/>
    <w:rsid w:val="00860826"/>
    <w:rsid w:val="00860E21"/>
    <w:rsid w:val="00863117"/>
    <w:rsid w:val="0086388B"/>
    <w:rsid w:val="008642E5"/>
    <w:rsid w:val="00864488"/>
    <w:rsid w:val="00870A36"/>
    <w:rsid w:val="00872D93"/>
    <w:rsid w:val="00874716"/>
    <w:rsid w:val="008748CB"/>
    <w:rsid w:val="008748E1"/>
    <w:rsid w:val="00874C1E"/>
    <w:rsid w:val="00880470"/>
    <w:rsid w:val="00880D94"/>
    <w:rsid w:val="00886F64"/>
    <w:rsid w:val="008924DE"/>
    <w:rsid w:val="008A1E8E"/>
    <w:rsid w:val="008A3189"/>
    <w:rsid w:val="008A3755"/>
    <w:rsid w:val="008B19DC"/>
    <w:rsid w:val="008B264F"/>
    <w:rsid w:val="008B4039"/>
    <w:rsid w:val="008B6F83"/>
    <w:rsid w:val="008B7FD8"/>
    <w:rsid w:val="008C1E2B"/>
    <w:rsid w:val="008C2973"/>
    <w:rsid w:val="008C3555"/>
    <w:rsid w:val="008C3734"/>
    <w:rsid w:val="008C3876"/>
    <w:rsid w:val="008C49C4"/>
    <w:rsid w:val="008C6324"/>
    <w:rsid w:val="008C64C4"/>
    <w:rsid w:val="008C7849"/>
    <w:rsid w:val="008D2CDD"/>
    <w:rsid w:val="008D74D5"/>
    <w:rsid w:val="008E0ED1"/>
    <w:rsid w:val="008E3A07"/>
    <w:rsid w:val="008E537B"/>
    <w:rsid w:val="008F06DF"/>
    <w:rsid w:val="008F29BE"/>
    <w:rsid w:val="008F4AE5"/>
    <w:rsid w:val="008F51EB"/>
    <w:rsid w:val="00900197"/>
    <w:rsid w:val="00902F55"/>
    <w:rsid w:val="0090582B"/>
    <w:rsid w:val="009060C0"/>
    <w:rsid w:val="009133F5"/>
    <w:rsid w:val="00916499"/>
    <w:rsid w:val="0091756F"/>
    <w:rsid w:val="00920A27"/>
    <w:rsid w:val="00921216"/>
    <w:rsid w:val="009216CC"/>
    <w:rsid w:val="00926083"/>
    <w:rsid w:val="00926C81"/>
    <w:rsid w:val="00930D08"/>
    <w:rsid w:val="00931466"/>
    <w:rsid w:val="00932D69"/>
    <w:rsid w:val="00934339"/>
    <w:rsid w:val="00935589"/>
    <w:rsid w:val="009377D7"/>
    <w:rsid w:val="00941EE2"/>
    <w:rsid w:val="00944647"/>
    <w:rsid w:val="00945B4F"/>
    <w:rsid w:val="00946DB4"/>
    <w:rsid w:val="00947A1E"/>
    <w:rsid w:val="009501CF"/>
    <w:rsid w:val="00950D05"/>
    <w:rsid w:val="00951573"/>
    <w:rsid w:val="00953550"/>
    <w:rsid w:val="00953B71"/>
    <w:rsid w:val="0095565C"/>
    <w:rsid w:val="00957BA0"/>
    <w:rsid w:val="00964AB6"/>
    <w:rsid w:val="009667B7"/>
    <w:rsid w:val="00966F9A"/>
    <w:rsid w:val="00967600"/>
    <w:rsid w:val="00977B8A"/>
    <w:rsid w:val="00982971"/>
    <w:rsid w:val="00983604"/>
    <w:rsid w:val="009845AD"/>
    <w:rsid w:val="00984835"/>
    <w:rsid w:val="00987DCA"/>
    <w:rsid w:val="009901A7"/>
    <w:rsid w:val="00992A4C"/>
    <w:rsid w:val="009933EF"/>
    <w:rsid w:val="00995BA0"/>
    <w:rsid w:val="009A418B"/>
    <w:rsid w:val="009A426F"/>
    <w:rsid w:val="009A42D5"/>
    <w:rsid w:val="009A4473"/>
    <w:rsid w:val="009A571D"/>
    <w:rsid w:val="009A5A8A"/>
    <w:rsid w:val="009B05C9"/>
    <w:rsid w:val="009B1814"/>
    <w:rsid w:val="009B286C"/>
    <w:rsid w:val="009B3823"/>
    <w:rsid w:val="009C151C"/>
    <w:rsid w:val="009C440A"/>
    <w:rsid w:val="009D5125"/>
    <w:rsid w:val="009D60B8"/>
    <w:rsid w:val="009D77DB"/>
    <w:rsid w:val="009D7D4B"/>
    <w:rsid w:val="009E36ED"/>
    <w:rsid w:val="009E3C8C"/>
    <w:rsid w:val="009E6B77"/>
    <w:rsid w:val="009F157B"/>
    <w:rsid w:val="009F2BA7"/>
    <w:rsid w:val="009F460A"/>
    <w:rsid w:val="00A00B82"/>
    <w:rsid w:val="00A03217"/>
    <w:rsid w:val="00A037C5"/>
    <w:rsid w:val="00A043FB"/>
    <w:rsid w:val="00A06BE4"/>
    <w:rsid w:val="00A0729C"/>
    <w:rsid w:val="00A07779"/>
    <w:rsid w:val="00A1166A"/>
    <w:rsid w:val="00A20B2E"/>
    <w:rsid w:val="00A24F33"/>
    <w:rsid w:val="00A25069"/>
    <w:rsid w:val="00A26E6B"/>
    <w:rsid w:val="00A2770B"/>
    <w:rsid w:val="00A27DD3"/>
    <w:rsid w:val="00A3068F"/>
    <w:rsid w:val="00A3145B"/>
    <w:rsid w:val="00A339D0"/>
    <w:rsid w:val="00A34B16"/>
    <w:rsid w:val="00A41002"/>
    <w:rsid w:val="00A4201A"/>
    <w:rsid w:val="00A435CB"/>
    <w:rsid w:val="00A467FA"/>
    <w:rsid w:val="00A50847"/>
    <w:rsid w:val="00A5094E"/>
    <w:rsid w:val="00A50EBD"/>
    <w:rsid w:val="00A5465D"/>
    <w:rsid w:val="00A553CE"/>
    <w:rsid w:val="00A5677A"/>
    <w:rsid w:val="00A56DCC"/>
    <w:rsid w:val="00A625E8"/>
    <w:rsid w:val="00A63DFF"/>
    <w:rsid w:val="00A6490D"/>
    <w:rsid w:val="00A7415D"/>
    <w:rsid w:val="00A765F7"/>
    <w:rsid w:val="00A80363"/>
    <w:rsid w:val="00A80939"/>
    <w:rsid w:val="00A83E9D"/>
    <w:rsid w:val="00A87C05"/>
    <w:rsid w:val="00A87EC2"/>
    <w:rsid w:val="00A9169D"/>
    <w:rsid w:val="00AA240C"/>
    <w:rsid w:val="00AA2A23"/>
    <w:rsid w:val="00AA3D02"/>
    <w:rsid w:val="00AA53B3"/>
    <w:rsid w:val="00AB0C9C"/>
    <w:rsid w:val="00AB7215"/>
    <w:rsid w:val="00AC101C"/>
    <w:rsid w:val="00AC173E"/>
    <w:rsid w:val="00AC232F"/>
    <w:rsid w:val="00AC48DD"/>
    <w:rsid w:val="00AD12AD"/>
    <w:rsid w:val="00AD4CF1"/>
    <w:rsid w:val="00AD5988"/>
    <w:rsid w:val="00AD6293"/>
    <w:rsid w:val="00AD6775"/>
    <w:rsid w:val="00AF03C8"/>
    <w:rsid w:val="00AF411D"/>
    <w:rsid w:val="00AF7800"/>
    <w:rsid w:val="00B00CF5"/>
    <w:rsid w:val="00B072E0"/>
    <w:rsid w:val="00B1007E"/>
    <w:rsid w:val="00B105CF"/>
    <w:rsid w:val="00B111A9"/>
    <w:rsid w:val="00B21E60"/>
    <w:rsid w:val="00B251E1"/>
    <w:rsid w:val="00B253F6"/>
    <w:rsid w:val="00B26675"/>
    <w:rsid w:val="00B305DB"/>
    <w:rsid w:val="00B332F8"/>
    <w:rsid w:val="00B34322"/>
    <w:rsid w:val="00B3492B"/>
    <w:rsid w:val="00B35462"/>
    <w:rsid w:val="00B35E59"/>
    <w:rsid w:val="00B407C8"/>
    <w:rsid w:val="00B43609"/>
    <w:rsid w:val="00B4646F"/>
    <w:rsid w:val="00B4701C"/>
    <w:rsid w:val="00B5125A"/>
    <w:rsid w:val="00B53E1A"/>
    <w:rsid w:val="00B545F5"/>
    <w:rsid w:val="00B55C7D"/>
    <w:rsid w:val="00B63038"/>
    <w:rsid w:val="00B630B8"/>
    <w:rsid w:val="00B64BD8"/>
    <w:rsid w:val="00B67EB1"/>
    <w:rsid w:val="00B701D1"/>
    <w:rsid w:val="00B72EF6"/>
    <w:rsid w:val="00B73AF2"/>
    <w:rsid w:val="00B7551A"/>
    <w:rsid w:val="00B75E45"/>
    <w:rsid w:val="00B773F1"/>
    <w:rsid w:val="00B86AB1"/>
    <w:rsid w:val="00BA7EBA"/>
    <w:rsid w:val="00BB2A06"/>
    <w:rsid w:val="00BB2CBB"/>
    <w:rsid w:val="00BB4198"/>
    <w:rsid w:val="00BC03EE"/>
    <w:rsid w:val="00BC0498"/>
    <w:rsid w:val="00BC47DF"/>
    <w:rsid w:val="00BC59F1"/>
    <w:rsid w:val="00BD1A58"/>
    <w:rsid w:val="00BD34C4"/>
    <w:rsid w:val="00BD79B8"/>
    <w:rsid w:val="00BE0A8F"/>
    <w:rsid w:val="00BE6DE6"/>
    <w:rsid w:val="00BF1456"/>
    <w:rsid w:val="00BF3DE1"/>
    <w:rsid w:val="00BF4843"/>
    <w:rsid w:val="00BF5205"/>
    <w:rsid w:val="00C05132"/>
    <w:rsid w:val="00C054C0"/>
    <w:rsid w:val="00C0558B"/>
    <w:rsid w:val="00C06043"/>
    <w:rsid w:val="00C07081"/>
    <w:rsid w:val="00C10FC8"/>
    <w:rsid w:val="00C12508"/>
    <w:rsid w:val="00C1695F"/>
    <w:rsid w:val="00C23728"/>
    <w:rsid w:val="00C26614"/>
    <w:rsid w:val="00C3026C"/>
    <w:rsid w:val="00C313A9"/>
    <w:rsid w:val="00C32658"/>
    <w:rsid w:val="00C3338F"/>
    <w:rsid w:val="00C4211E"/>
    <w:rsid w:val="00C441CF"/>
    <w:rsid w:val="00C45AA2"/>
    <w:rsid w:val="00C4792C"/>
    <w:rsid w:val="00C54D74"/>
    <w:rsid w:val="00C55BEF"/>
    <w:rsid w:val="00C601AF"/>
    <w:rsid w:val="00C61A63"/>
    <w:rsid w:val="00C62AEE"/>
    <w:rsid w:val="00C66296"/>
    <w:rsid w:val="00C66952"/>
    <w:rsid w:val="00C6765D"/>
    <w:rsid w:val="00C7394D"/>
    <w:rsid w:val="00C752DF"/>
    <w:rsid w:val="00C75B36"/>
    <w:rsid w:val="00C75BAC"/>
    <w:rsid w:val="00C77282"/>
    <w:rsid w:val="00C80B79"/>
    <w:rsid w:val="00C8480B"/>
    <w:rsid w:val="00C84DE5"/>
    <w:rsid w:val="00C8500A"/>
    <w:rsid w:val="00C86248"/>
    <w:rsid w:val="00C90B31"/>
    <w:rsid w:val="00C93EDB"/>
    <w:rsid w:val="00CA0D6F"/>
    <w:rsid w:val="00CA14F0"/>
    <w:rsid w:val="00CA4C33"/>
    <w:rsid w:val="00CA5FA0"/>
    <w:rsid w:val="00CA6F4A"/>
    <w:rsid w:val="00CB045D"/>
    <w:rsid w:val="00CB6427"/>
    <w:rsid w:val="00CC0FBE"/>
    <w:rsid w:val="00CC2FC3"/>
    <w:rsid w:val="00CD2119"/>
    <w:rsid w:val="00CD237A"/>
    <w:rsid w:val="00CD3051"/>
    <w:rsid w:val="00CD33CB"/>
    <w:rsid w:val="00CD36AC"/>
    <w:rsid w:val="00CD44D7"/>
    <w:rsid w:val="00CE116C"/>
    <w:rsid w:val="00CE13A3"/>
    <w:rsid w:val="00CE3512"/>
    <w:rsid w:val="00CE36BC"/>
    <w:rsid w:val="00CE72E5"/>
    <w:rsid w:val="00CF1747"/>
    <w:rsid w:val="00CF3A44"/>
    <w:rsid w:val="00CF5BAC"/>
    <w:rsid w:val="00CF60ED"/>
    <w:rsid w:val="00D0526F"/>
    <w:rsid w:val="00D05D74"/>
    <w:rsid w:val="00D20C59"/>
    <w:rsid w:val="00D23323"/>
    <w:rsid w:val="00D2392A"/>
    <w:rsid w:val="00D24325"/>
    <w:rsid w:val="00D25241"/>
    <w:rsid w:val="00D25C07"/>
    <w:rsid w:val="00D25FFE"/>
    <w:rsid w:val="00D377A6"/>
    <w:rsid w:val="00D37960"/>
    <w:rsid w:val="00D37D80"/>
    <w:rsid w:val="00D43BAA"/>
    <w:rsid w:val="00D43EFA"/>
    <w:rsid w:val="00D4476F"/>
    <w:rsid w:val="00D47639"/>
    <w:rsid w:val="00D50573"/>
    <w:rsid w:val="00D515B3"/>
    <w:rsid w:val="00D54D50"/>
    <w:rsid w:val="00D560B4"/>
    <w:rsid w:val="00D572FE"/>
    <w:rsid w:val="00D662F8"/>
    <w:rsid w:val="00D66797"/>
    <w:rsid w:val="00D66A8B"/>
    <w:rsid w:val="00D67A79"/>
    <w:rsid w:val="00D7087C"/>
    <w:rsid w:val="00D70C3C"/>
    <w:rsid w:val="00D71DF7"/>
    <w:rsid w:val="00D72BE5"/>
    <w:rsid w:val="00D81462"/>
    <w:rsid w:val="00D82275"/>
    <w:rsid w:val="00D82F26"/>
    <w:rsid w:val="00D863D0"/>
    <w:rsid w:val="00D86B00"/>
    <w:rsid w:val="00D86FB9"/>
    <w:rsid w:val="00D87C87"/>
    <w:rsid w:val="00D90BB4"/>
    <w:rsid w:val="00D90E07"/>
    <w:rsid w:val="00D931A0"/>
    <w:rsid w:val="00D932C2"/>
    <w:rsid w:val="00DA089C"/>
    <w:rsid w:val="00DA46B8"/>
    <w:rsid w:val="00DB3564"/>
    <w:rsid w:val="00DB39CF"/>
    <w:rsid w:val="00DB4300"/>
    <w:rsid w:val="00DB7256"/>
    <w:rsid w:val="00DC0401"/>
    <w:rsid w:val="00DC0BFE"/>
    <w:rsid w:val="00DC20BD"/>
    <w:rsid w:val="00DC618F"/>
    <w:rsid w:val="00DD0BCD"/>
    <w:rsid w:val="00DD2A3B"/>
    <w:rsid w:val="00DD447A"/>
    <w:rsid w:val="00DD57E0"/>
    <w:rsid w:val="00DD75DD"/>
    <w:rsid w:val="00DE24DE"/>
    <w:rsid w:val="00DE3B20"/>
    <w:rsid w:val="00DE6C94"/>
    <w:rsid w:val="00DE6FD7"/>
    <w:rsid w:val="00DE7FD5"/>
    <w:rsid w:val="00DF51A3"/>
    <w:rsid w:val="00E025E3"/>
    <w:rsid w:val="00E10C26"/>
    <w:rsid w:val="00E12F93"/>
    <w:rsid w:val="00E2082D"/>
    <w:rsid w:val="00E23271"/>
    <w:rsid w:val="00E24F80"/>
    <w:rsid w:val="00E259F3"/>
    <w:rsid w:val="00E25EA8"/>
    <w:rsid w:val="00E27431"/>
    <w:rsid w:val="00E30985"/>
    <w:rsid w:val="00E33238"/>
    <w:rsid w:val="00E376B7"/>
    <w:rsid w:val="00E40F88"/>
    <w:rsid w:val="00E42F5D"/>
    <w:rsid w:val="00E4486C"/>
    <w:rsid w:val="00E460B6"/>
    <w:rsid w:val="00E511D5"/>
    <w:rsid w:val="00E52A3E"/>
    <w:rsid w:val="00E53A9F"/>
    <w:rsid w:val="00E55508"/>
    <w:rsid w:val="00E60249"/>
    <w:rsid w:val="00E62FCA"/>
    <w:rsid w:val="00E646C7"/>
    <w:rsid w:val="00E65269"/>
    <w:rsid w:val="00E76D66"/>
    <w:rsid w:val="00E861CF"/>
    <w:rsid w:val="00E925BC"/>
    <w:rsid w:val="00EA796A"/>
    <w:rsid w:val="00EB17EB"/>
    <w:rsid w:val="00EB1856"/>
    <w:rsid w:val="00EB1B1B"/>
    <w:rsid w:val="00EB276C"/>
    <w:rsid w:val="00EB485D"/>
    <w:rsid w:val="00EC50CE"/>
    <w:rsid w:val="00EC5B34"/>
    <w:rsid w:val="00EC79A0"/>
    <w:rsid w:val="00ED021E"/>
    <w:rsid w:val="00ED0DA4"/>
    <w:rsid w:val="00ED21D2"/>
    <w:rsid w:val="00ED22B0"/>
    <w:rsid w:val="00ED323C"/>
    <w:rsid w:val="00ED7B80"/>
    <w:rsid w:val="00EE03D3"/>
    <w:rsid w:val="00EE2D5C"/>
    <w:rsid w:val="00EE4324"/>
    <w:rsid w:val="00EE4ADE"/>
    <w:rsid w:val="00EE4DE8"/>
    <w:rsid w:val="00EE5CB7"/>
    <w:rsid w:val="00EF1353"/>
    <w:rsid w:val="00EF6315"/>
    <w:rsid w:val="00F00C0D"/>
    <w:rsid w:val="00F00CAA"/>
    <w:rsid w:val="00F024FE"/>
    <w:rsid w:val="00F02B3F"/>
    <w:rsid w:val="00F03AB2"/>
    <w:rsid w:val="00F05AD4"/>
    <w:rsid w:val="00F07080"/>
    <w:rsid w:val="00F07D03"/>
    <w:rsid w:val="00F10EB6"/>
    <w:rsid w:val="00F11344"/>
    <w:rsid w:val="00F13F07"/>
    <w:rsid w:val="00F140B2"/>
    <w:rsid w:val="00F17BC3"/>
    <w:rsid w:val="00F25541"/>
    <w:rsid w:val="00F25970"/>
    <w:rsid w:val="00F26CD0"/>
    <w:rsid w:val="00F311A9"/>
    <w:rsid w:val="00F346E8"/>
    <w:rsid w:val="00F363F6"/>
    <w:rsid w:val="00F46610"/>
    <w:rsid w:val="00F4710F"/>
    <w:rsid w:val="00F5180D"/>
    <w:rsid w:val="00F61066"/>
    <w:rsid w:val="00F62B12"/>
    <w:rsid w:val="00F63781"/>
    <w:rsid w:val="00F66AD7"/>
    <w:rsid w:val="00F67496"/>
    <w:rsid w:val="00F70326"/>
    <w:rsid w:val="00F71A83"/>
    <w:rsid w:val="00F801BA"/>
    <w:rsid w:val="00F87173"/>
    <w:rsid w:val="00F928CD"/>
    <w:rsid w:val="00F9366A"/>
    <w:rsid w:val="00F93C7B"/>
    <w:rsid w:val="00F946C9"/>
    <w:rsid w:val="00F961EC"/>
    <w:rsid w:val="00FA0EA5"/>
    <w:rsid w:val="00FA3FE4"/>
    <w:rsid w:val="00FA74EE"/>
    <w:rsid w:val="00FB15A4"/>
    <w:rsid w:val="00FC27BA"/>
    <w:rsid w:val="00FC3711"/>
    <w:rsid w:val="00FC46E7"/>
    <w:rsid w:val="00FC5518"/>
    <w:rsid w:val="00FC5D25"/>
    <w:rsid w:val="00FC78BE"/>
    <w:rsid w:val="00FD0D7E"/>
    <w:rsid w:val="00FD4FFB"/>
    <w:rsid w:val="00FD5411"/>
    <w:rsid w:val="00FE0F9E"/>
    <w:rsid w:val="00FE1E23"/>
    <w:rsid w:val="00FE6E13"/>
    <w:rsid w:val="00FF15F6"/>
    <w:rsid w:val="00FF527C"/>
    <w:rsid w:val="00FF65CD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FC8E6"/>
  <w15:docId w15:val="{D3FDEE92-4BB0-441A-BF56-EBFFE776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50E"/>
    <w:rPr>
      <w:rFonts w:ascii="Segoe UI" w:hAnsi="Segoe UI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CA14F0"/>
    <w:pPr>
      <w:keepNext/>
      <w:spacing w:before="480" w:after="180"/>
      <w:jc w:val="center"/>
      <w:outlineLvl w:val="0"/>
    </w:pPr>
    <w:rPr>
      <w:rFonts w:ascii="Arial" w:hAnsi="Arial" w:cs="Arial"/>
      <w:b/>
      <w:color w:val="404040" w:themeColor="text1" w:themeTint="BF"/>
      <w:spacing w:val="-5"/>
      <w:sz w:val="56"/>
    </w:rPr>
  </w:style>
  <w:style w:type="paragraph" w:styleId="Heading2">
    <w:name w:val="heading 2"/>
    <w:basedOn w:val="Normal"/>
    <w:next w:val="Normal"/>
    <w:link w:val="Heading2Char"/>
    <w:uiPriority w:val="1"/>
    <w:qFormat/>
    <w:rsid w:val="00581286"/>
    <w:pPr>
      <w:spacing w:before="360" w:after="180"/>
      <w:outlineLvl w:val="1"/>
    </w:pPr>
    <w:rPr>
      <w:color w:val="404040" w:themeColor="text1" w:themeTint="BF"/>
      <w:spacing w:val="-5"/>
      <w:sz w:val="40"/>
    </w:rPr>
  </w:style>
  <w:style w:type="paragraph" w:styleId="Heading3">
    <w:name w:val="heading 3"/>
    <w:basedOn w:val="Normal"/>
    <w:next w:val="Normal"/>
    <w:link w:val="Heading3Char"/>
    <w:uiPriority w:val="1"/>
    <w:qFormat/>
    <w:rsid w:val="00A765F7"/>
    <w:pPr>
      <w:keepNext/>
      <w:spacing w:before="240" w:after="120"/>
      <w:outlineLvl w:val="2"/>
    </w:pPr>
    <w:rPr>
      <w:color w:val="4BACC6" w:themeColor="accent5"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030E84"/>
    <w:pPr>
      <w:keepNext/>
      <w:spacing w:before="240" w:after="120"/>
      <w:outlineLvl w:val="3"/>
    </w:pPr>
    <w:rPr>
      <w:color w:val="0A6AB4"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B00CF5"/>
    <w:pPr>
      <w:keepNext/>
      <w:spacing w:before="120" w:after="120"/>
      <w:outlineLvl w:val="4"/>
    </w:pPr>
    <w:rPr>
      <w:color w:val="0A6AB4"/>
      <w:sz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122363"/>
    <w:pPr>
      <w:keepNext/>
      <w:keepLines/>
      <w:spacing w:before="200" w:after="120" w:line="276" w:lineRule="auto"/>
      <w:ind w:left="1152" w:hanging="1152"/>
      <w:outlineLvl w:val="5"/>
    </w:pPr>
    <w:rPr>
      <w:rFonts w:ascii="Calibri" w:eastAsia="MS Gothic" w:hAnsi="Calibri"/>
      <w:i/>
      <w:iCs/>
      <w:color w:val="243F60"/>
      <w:szCs w:val="24"/>
      <w:lang w:val="en-GB" w:eastAsia="en-US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122363"/>
    <w:pPr>
      <w:keepNext/>
      <w:keepLines/>
      <w:spacing w:before="200" w:after="120" w:line="276" w:lineRule="auto"/>
      <w:ind w:left="1296" w:hanging="1296"/>
      <w:outlineLvl w:val="6"/>
    </w:pPr>
    <w:rPr>
      <w:rFonts w:ascii="Calibri" w:eastAsia="MS Gothic" w:hAnsi="Calibri"/>
      <w:i/>
      <w:iCs/>
      <w:color w:val="404040"/>
      <w:szCs w:val="24"/>
      <w:lang w:val="en-GB" w:eastAsia="en-US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030E84"/>
    <w:pPr>
      <w:keepNext/>
      <w:keepLines/>
      <w:spacing w:before="480" w:after="240"/>
      <w:outlineLvl w:val="7"/>
    </w:pPr>
    <w:rPr>
      <w:rFonts w:eastAsia="MS Gothic"/>
      <w:color w:val="0A6AB4"/>
      <w:spacing w:val="-10"/>
      <w:sz w:val="36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122363"/>
    <w:pPr>
      <w:keepNext/>
      <w:keepLines/>
      <w:spacing w:before="200" w:after="120" w:line="276" w:lineRule="auto"/>
      <w:ind w:left="1584" w:hanging="1584"/>
      <w:outlineLvl w:val="8"/>
    </w:pPr>
    <w:rPr>
      <w:rFonts w:ascii="Calibri" w:eastAsia="MS Gothic" w:hAnsi="Calibri"/>
      <w:i/>
      <w:iCs/>
      <w:color w:val="404040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qFormat/>
    <w:rsid w:val="001D3E4E"/>
    <w:pPr>
      <w:tabs>
        <w:tab w:val="right" w:pos="8080"/>
      </w:tabs>
      <w:spacing w:before="300"/>
      <w:ind w:right="567"/>
    </w:pPr>
    <w:rPr>
      <w:rFonts w:ascii="Segoe UI Semibold" w:hAnsi="Segoe UI Semibold"/>
      <w:sz w:val="24"/>
    </w:rPr>
  </w:style>
  <w:style w:type="paragraph" w:styleId="TOC2">
    <w:name w:val="toc 2"/>
    <w:basedOn w:val="Normal"/>
    <w:next w:val="Normal"/>
    <w:uiPriority w:val="39"/>
    <w:qFormat/>
    <w:rsid w:val="002B76A7"/>
    <w:pPr>
      <w:tabs>
        <w:tab w:val="right" w:pos="8080"/>
      </w:tabs>
      <w:spacing w:before="60"/>
      <w:ind w:left="284" w:right="567"/>
    </w:pPr>
  </w:style>
  <w:style w:type="paragraph" w:styleId="TOC3">
    <w:name w:val="toc 3"/>
    <w:basedOn w:val="Normal"/>
    <w:next w:val="Normal"/>
    <w:rsid w:val="002B76A7"/>
    <w:pPr>
      <w:tabs>
        <w:tab w:val="right" w:pos="8080"/>
      </w:tabs>
      <w:spacing w:before="120"/>
      <w:ind w:left="1276" w:right="567" w:hanging="1276"/>
    </w:pPr>
  </w:style>
  <w:style w:type="paragraph" w:customStyle="1" w:styleId="Bullet">
    <w:name w:val="Bullet"/>
    <w:basedOn w:val="Normal"/>
    <w:link w:val="BulletChar"/>
    <w:qFormat/>
    <w:rsid w:val="00FA0EA5"/>
    <w:pPr>
      <w:numPr>
        <w:numId w:val="1"/>
      </w:numPr>
      <w:spacing w:before="90"/>
    </w:pPr>
  </w:style>
  <w:style w:type="paragraph" w:styleId="Quote">
    <w:name w:val="Quote"/>
    <w:basedOn w:val="Normal"/>
    <w:next w:val="Normal"/>
    <w:link w:val="QuoteChar"/>
    <w:qFormat/>
    <w:pPr>
      <w:spacing w:before="120"/>
      <w:ind w:left="284" w:right="284"/>
    </w:pPr>
  </w:style>
  <w:style w:type="paragraph" w:styleId="FootnoteText">
    <w:name w:val="footnote text"/>
    <w:basedOn w:val="Normal"/>
    <w:link w:val="FootnoteTextChar"/>
    <w:rsid w:val="00A7415D"/>
    <w:pPr>
      <w:spacing w:before="60" w:line="228" w:lineRule="auto"/>
      <w:ind w:left="284" w:hanging="284"/>
    </w:pPr>
    <w:rPr>
      <w:sz w:val="17"/>
    </w:rPr>
  </w:style>
  <w:style w:type="paragraph" w:styleId="Header">
    <w:name w:val="header"/>
    <w:basedOn w:val="Normal"/>
    <w:link w:val="HeaderChar"/>
    <w:qFormat/>
    <w:rsid w:val="00D25FFE"/>
  </w:style>
  <w:style w:type="paragraph" w:styleId="Title">
    <w:name w:val="Title"/>
    <w:basedOn w:val="Normal"/>
    <w:next w:val="Normal"/>
    <w:link w:val="TitleChar"/>
    <w:uiPriority w:val="10"/>
    <w:qFormat/>
    <w:rsid w:val="005A79E5"/>
    <w:pPr>
      <w:spacing w:line="216" w:lineRule="auto"/>
      <w:ind w:right="3402"/>
    </w:pPr>
    <w:rPr>
      <w:rFonts w:ascii="Segoe UI Black" w:hAnsi="Segoe UI Black" w:cs="Lucida Sans Unicode"/>
      <w:b/>
      <w:sz w:val="72"/>
      <w:szCs w:val="72"/>
    </w:rPr>
  </w:style>
  <w:style w:type="paragraph" w:customStyle="1" w:styleId="Imprint">
    <w:name w:val="Imprint"/>
    <w:basedOn w:val="Normal"/>
    <w:next w:val="Normal"/>
    <w:qFormat/>
    <w:rsid w:val="00C05132"/>
    <w:pPr>
      <w:spacing w:after="240"/>
    </w:pPr>
    <w:rPr>
      <w:sz w:val="20"/>
    </w:rPr>
  </w:style>
  <w:style w:type="paragraph" w:styleId="Footer">
    <w:name w:val="footer"/>
    <w:basedOn w:val="Normal"/>
    <w:link w:val="FooterChar"/>
    <w:uiPriority w:val="99"/>
    <w:qFormat/>
    <w:rsid w:val="007A067F"/>
  </w:style>
  <w:style w:type="character" w:styleId="PageNumber">
    <w:name w:val="page number"/>
    <w:rsid w:val="007A067F"/>
    <w:rPr>
      <w:rFonts w:ascii="Segoe UI" w:hAnsi="Segoe UI"/>
      <w:b/>
      <w:sz w:val="22"/>
    </w:rPr>
  </w:style>
  <w:style w:type="paragraph" w:customStyle="1" w:styleId="VersoFooter">
    <w:name w:val="Verso Footer"/>
    <w:basedOn w:val="Footer"/>
    <w:rsid w:val="00571223"/>
    <w:rPr>
      <w:sz w:val="15"/>
    </w:rPr>
  </w:style>
  <w:style w:type="paragraph" w:customStyle="1" w:styleId="RectoFooter">
    <w:name w:val="Recto Footer"/>
    <w:basedOn w:val="Footer"/>
    <w:rsid w:val="00581EB8"/>
    <w:pPr>
      <w:jc w:val="right"/>
    </w:pPr>
    <w:rPr>
      <w:caps/>
      <w:sz w:val="15"/>
    </w:rPr>
  </w:style>
  <w:style w:type="paragraph" w:customStyle="1" w:styleId="Figure">
    <w:name w:val="Figure"/>
    <w:basedOn w:val="Normal"/>
    <w:next w:val="Normal"/>
    <w:qFormat/>
    <w:rsid w:val="009133F5"/>
    <w:pPr>
      <w:keepNext/>
      <w:spacing w:before="120" w:after="120"/>
    </w:pPr>
    <w:rPr>
      <w:b/>
      <w:sz w:val="20"/>
    </w:rPr>
  </w:style>
  <w:style w:type="character" w:styleId="FootnoteReference">
    <w:name w:val="footnote reference"/>
    <w:rPr>
      <w:vertAlign w:val="superscript"/>
    </w:rPr>
  </w:style>
  <w:style w:type="paragraph" w:customStyle="1" w:styleId="Table">
    <w:name w:val="Table"/>
    <w:basedOn w:val="Figure"/>
    <w:qFormat/>
    <w:rsid w:val="00642868"/>
  </w:style>
  <w:style w:type="paragraph" w:customStyle="1" w:styleId="Dash">
    <w:name w:val="Dash"/>
    <w:basedOn w:val="Bullet"/>
    <w:link w:val="DashChar"/>
    <w:qFormat/>
    <w:rsid w:val="00702854"/>
    <w:pPr>
      <w:numPr>
        <w:numId w:val="2"/>
      </w:numPr>
      <w:spacing w:before="60"/>
    </w:pPr>
  </w:style>
  <w:style w:type="paragraph" w:customStyle="1" w:styleId="TableText">
    <w:name w:val="TableText"/>
    <w:basedOn w:val="Normal"/>
    <w:uiPriority w:val="99"/>
    <w:qFormat/>
    <w:rsid w:val="009C440A"/>
    <w:pPr>
      <w:spacing w:before="60" w:after="60"/>
    </w:pPr>
    <w:rPr>
      <w:sz w:val="18"/>
    </w:rPr>
  </w:style>
  <w:style w:type="paragraph" w:customStyle="1" w:styleId="TableBullet">
    <w:name w:val="TableBullet"/>
    <w:basedOn w:val="TableText"/>
    <w:qFormat/>
    <w:rsid w:val="00B73AF2"/>
    <w:pPr>
      <w:numPr>
        <w:numId w:val="4"/>
      </w:numPr>
      <w:spacing w:before="0"/>
    </w:pPr>
  </w:style>
  <w:style w:type="paragraph" w:customStyle="1" w:styleId="Box">
    <w:name w:val="Box"/>
    <w:basedOn w:val="Normal"/>
    <w:qFormat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left="284" w:right="284"/>
    </w:pPr>
  </w:style>
  <w:style w:type="paragraph" w:customStyle="1" w:styleId="BoxHeading">
    <w:name w:val="BoxHeading"/>
    <w:basedOn w:val="Normal"/>
    <w:next w:val="Box"/>
    <w:qFormat/>
    <w:rsid w:val="00D37D80"/>
    <w:pPr>
      <w:keepNext/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240" w:line="264" w:lineRule="auto"/>
      <w:ind w:left="284" w:right="284"/>
    </w:pPr>
    <w:rPr>
      <w:b/>
      <w:sz w:val="24"/>
      <w:szCs w:val="24"/>
    </w:rPr>
  </w:style>
  <w:style w:type="paragraph" w:customStyle="1" w:styleId="BoxBullet">
    <w:name w:val="BoxBullet"/>
    <w:basedOn w:val="Bullet"/>
    <w:qFormat/>
    <w:rsid w:val="00E30985"/>
    <w:pPr>
      <w:spacing w:line="264" w:lineRule="auto"/>
    </w:pPr>
    <w:rPr>
      <w:color w:val="FFFFFF" w:themeColor="background1"/>
    </w:rPr>
  </w:style>
  <w:style w:type="paragraph" w:customStyle="1" w:styleId="IntroHead">
    <w:name w:val="IntroHead"/>
    <w:basedOn w:val="Heading1"/>
    <w:next w:val="Normal"/>
    <w:qFormat/>
    <w:rsid w:val="001D3E4E"/>
    <w:pPr>
      <w:spacing w:before="0"/>
      <w:outlineLvl w:val="9"/>
    </w:pPr>
  </w:style>
  <w:style w:type="paragraph" w:customStyle="1" w:styleId="Source">
    <w:name w:val="Source"/>
    <w:basedOn w:val="Note"/>
    <w:next w:val="Normal"/>
    <w:qFormat/>
    <w:rsid w:val="0012053C"/>
  </w:style>
  <w:style w:type="paragraph" w:customStyle="1" w:styleId="Note">
    <w:name w:val="Note"/>
    <w:basedOn w:val="Normal"/>
    <w:next w:val="Normal"/>
    <w:link w:val="NoteChar"/>
    <w:qFormat/>
    <w:rsid w:val="00A87C05"/>
    <w:pPr>
      <w:spacing w:before="80"/>
    </w:pPr>
    <w:rPr>
      <w:sz w:val="17"/>
    </w:rPr>
  </w:style>
  <w:style w:type="paragraph" w:customStyle="1" w:styleId="Subhead">
    <w:name w:val="Subhead"/>
    <w:basedOn w:val="Normal"/>
    <w:next w:val="Year"/>
    <w:qFormat/>
    <w:rsid w:val="00531E12"/>
    <w:pPr>
      <w:spacing w:before="840"/>
      <w:ind w:right="3402"/>
    </w:pPr>
    <w:rPr>
      <w:rFonts w:ascii="Segoe UI Semibold" w:hAnsi="Segoe UI Semibold" w:cs="Segoe UI Semibold"/>
      <w:sz w:val="36"/>
      <w:szCs w:val="26"/>
    </w:rPr>
  </w:style>
  <w:style w:type="character" w:styleId="Hyperlink">
    <w:name w:val="Hyperlink"/>
    <w:rsid w:val="003309CA"/>
    <w:rPr>
      <w:b/>
      <w:color w:val="595959" w:themeColor="text1" w:themeTint="A6"/>
      <w:u w:val="none"/>
    </w:rPr>
  </w:style>
  <w:style w:type="paragraph" w:customStyle="1" w:styleId="References">
    <w:name w:val="References"/>
    <w:basedOn w:val="Normal"/>
    <w:qFormat/>
    <w:rsid w:val="001460E0"/>
    <w:pPr>
      <w:spacing w:after="180"/>
    </w:pPr>
  </w:style>
  <w:style w:type="paragraph" w:customStyle="1" w:styleId="TableDash">
    <w:name w:val="TableDash"/>
    <w:basedOn w:val="TableText"/>
    <w:qFormat/>
    <w:rsid w:val="0010541C"/>
    <w:pPr>
      <w:numPr>
        <w:numId w:val="3"/>
      </w:numPr>
      <w:spacing w:before="40" w:after="0"/>
    </w:pPr>
    <w:rPr>
      <w:szCs w:val="22"/>
    </w:rPr>
  </w:style>
  <w:style w:type="character" w:customStyle="1" w:styleId="NoteChar">
    <w:name w:val="Note Char"/>
    <w:link w:val="Note"/>
    <w:rsid w:val="00A87C05"/>
    <w:rPr>
      <w:rFonts w:ascii="Segoe UI" w:hAnsi="Segoe UI"/>
      <w:sz w:val="17"/>
      <w:lang w:eastAsia="en-GB"/>
    </w:rPr>
  </w:style>
  <w:style w:type="character" w:customStyle="1" w:styleId="FootnoteTextChar">
    <w:name w:val="Footnote Text Char"/>
    <w:link w:val="FootnoteText"/>
    <w:rsid w:val="00A7415D"/>
    <w:rPr>
      <w:rFonts w:ascii="Segoe UI" w:hAnsi="Segoe UI"/>
      <w:sz w:val="17"/>
      <w:lang w:eastAsia="en-GB"/>
    </w:rPr>
  </w:style>
  <w:style w:type="table" w:styleId="TableGrid">
    <w:name w:val="Table Grid"/>
    <w:basedOn w:val="TableNormal"/>
    <w:uiPriority w:val="39"/>
    <w:rsid w:val="00503749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86388B"/>
    <w:rPr>
      <w:rFonts w:ascii="Georgia" w:hAnsi="Georgia"/>
      <w:sz w:val="22"/>
      <w:lang w:eastAsia="en-GB"/>
    </w:rPr>
  </w:style>
  <w:style w:type="character" w:customStyle="1" w:styleId="FooterChar">
    <w:name w:val="Footer Char"/>
    <w:link w:val="Footer"/>
    <w:uiPriority w:val="99"/>
    <w:rsid w:val="007A067F"/>
    <w:rPr>
      <w:rFonts w:ascii="Segoe UI" w:hAnsi="Segoe UI"/>
      <w:sz w:val="21"/>
      <w:lang w:eastAsia="en-GB"/>
    </w:rPr>
  </w:style>
  <w:style w:type="character" w:customStyle="1" w:styleId="Heading1Char">
    <w:name w:val="Heading 1 Char"/>
    <w:link w:val="Heading1"/>
    <w:uiPriority w:val="1"/>
    <w:rsid w:val="00CA14F0"/>
    <w:rPr>
      <w:rFonts w:ascii="Arial" w:hAnsi="Arial" w:cs="Arial"/>
      <w:b/>
      <w:color w:val="404040" w:themeColor="text1" w:themeTint="BF"/>
      <w:spacing w:val="-5"/>
      <w:sz w:val="56"/>
      <w:lang w:eastAsia="en-GB"/>
    </w:rPr>
  </w:style>
  <w:style w:type="paragraph" w:styleId="Revision">
    <w:name w:val="Revision"/>
    <w:hidden/>
    <w:uiPriority w:val="99"/>
    <w:rsid w:val="0086388B"/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1"/>
    <w:rsid w:val="00581286"/>
    <w:rPr>
      <w:rFonts w:ascii="Segoe UI" w:hAnsi="Segoe UI"/>
      <w:color w:val="404040" w:themeColor="text1" w:themeTint="BF"/>
      <w:spacing w:val="-5"/>
      <w:sz w:val="40"/>
      <w:lang w:eastAsia="en-GB"/>
    </w:rPr>
  </w:style>
  <w:style w:type="character" w:customStyle="1" w:styleId="Heading3Char">
    <w:name w:val="Heading 3 Char"/>
    <w:link w:val="Heading3"/>
    <w:uiPriority w:val="1"/>
    <w:rsid w:val="00A765F7"/>
    <w:rPr>
      <w:rFonts w:ascii="Segoe UI" w:hAnsi="Segoe UI"/>
      <w:color w:val="4BACC6" w:themeColor="accent5"/>
      <w:sz w:val="28"/>
      <w:lang w:eastAsia="en-GB"/>
    </w:rPr>
  </w:style>
  <w:style w:type="paragraph" w:customStyle="1" w:styleId="Year">
    <w:name w:val="Year"/>
    <w:basedOn w:val="Subhead"/>
    <w:next w:val="Subhead"/>
    <w:qFormat/>
    <w:rsid w:val="00531E12"/>
    <w:rPr>
      <w:sz w:val="28"/>
    </w:rPr>
  </w:style>
  <w:style w:type="character" w:customStyle="1" w:styleId="Heading6Char">
    <w:name w:val="Heading 6 Char"/>
    <w:basedOn w:val="DefaultParagraphFont"/>
    <w:link w:val="Heading6"/>
    <w:rsid w:val="00122363"/>
    <w:rPr>
      <w:rFonts w:ascii="Calibri" w:eastAsia="MS Gothic" w:hAnsi="Calibri"/>
      <w:i/>
      <w:iCs/>
      <w:color w:val="243F60"/>
      <w:sz w:val="22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22363"/>
    <w:rPr>
      <w:rFonts w:ascii="Calibri" w:eastAsia="MS Gothic" w:hAnsi="Calibri"/>
      <w:i/>
      <w:iCs/>
      <w:color w:val="404040"/>
      <w:sz w:val="22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1"/>
    <w:rsid w:val="00030E84"/>
    <w:rPr>
      <w:rFonts w:ascii="Segoe UI" w:eastAsia="MS Gothic" w:hAnsi="Segoe UI"/>
      <w:color w:val="0A6AB4"/>
      <w:spacing w:val="-10"/>
      <w:sz w:val="36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122363"/>
    <w:rPr>
      <w:rFonts w:ascii="Calibri" w:eastAsia="MS Gothic" w:hAnsi="Calibri"/>
      <w:i/>
      <w:iCs/>
      <w:color w:val="404040"/>
      <w:sz w:val="22"/>
      <w:szCs w:val="24"/>
      <w:lang w:val="en-GB" w:eastAsia="en-US"/>
    </w:rPr>
  </w:style>
  <w:style w:type="character" w:customStyle="1" w:styleId="Heading4Char">
    <w:name w:val="Heading 4 Char"/>
    <w:link w:val="Heading4"/>
    <w:uiPriority w:val="1"/>
    <w:rsid w:val="00030E84"/>
    <w:rPr>
      <w:rFonts w:ascii="Segoe UI" w:hAnsi="Segoe UI"/>
      <w:color w:val="0A6AB4"/>
      <w:sz w:val="28"/>
      <w:lang w:eastAsia="en-GB"/>
    </w:rPr>
  </w:style>
  <w:style w:type="character" w:customStyle="1" w:styleId="Heading5Char">
    <w:name w:val="Heading 5 Char"/>
    <w:link w:val="Heading5"/>
    <w:uiPriority w:val="1"/>
    <w:rsid w:val="00B00CF5"/>
    <w:rPr>
      <w:rFonts w:ascii="Segoe UI" w:hAnsi="Segoe UI"/>
      <w:color w:val="0A6AB4"/>
      <w:sz w:val="24"/>
      <w:lang w:eastAsia="en-GB"/>
    </w:rPr>
  </w:style>
  <w:style w:type="character" w:customStyle="1" w:styleId="QuoteChar">
    <w:name w:val="Quote Char"/>
    <w:link w:val="Quote"/>
    <w:rsid w:val="00122363"/>
    <w:rPr>
      <w:rFonts w:ascii="Georgia" w:hAnsi="Georgia"/>
      <w:sz w:val="22"/>
      <w:lang w:eastAsia="en-GB"/>
    </w:rPr>
  </w:style>
  <w:style w:type="character" w:customStyle="1" w:styleId="TitleChar">
    <w:name w:val="Title Char"/>
    <w:link w:val="Title"/>
    <w:uiPriority w:val="10"/>
    <w:rsid w:val="005A79E5"/>
    <w:rPr>
      <w:rFonts w:ascii="Segoe UI Black" w:hAnsi="Segoe UI Black" w:cs="Lucida Sans Unicode"/>
      <w:b/>
      <w:sz w:val="72"/>
      <w:szCs w:val="72"/>
      <w:lang w:eastAsia="en-GB"/>
    </w:rPr>
  </w:style>
  <w:style w:type="paragraph" w:customStyle="1" w:styleId="Number">
    <w:name w:val="Number"/>
    <w:basedOn w:val="Normal"/>
    <w:rsid w:val="00F140B2"/>
    <w:pPr>
      <w:numPr>
        <w:numId w:val="5"/>
      </w:numPr>
      <w:spacing w:before="180"/>
    </w:pPr>
    <w:rPr>
      <w:szCs w:val="24"/>
    </w:rPr>
  </w:style>
  <w:style w:type="paragraph" w:customStyle="1" w:styleId="Letter">
    <w:name w:val="Letter"/>
    <w:basedOn w:val="Normal"/>
    <w:qFormat/>
    <w:rsid w:val="00F140B2"/>
    <w:pPr>
      <w:numPr>
        <w:ilvl w:val="1"/>
        <w:numId w:val="5"/>
      </w:numPr>
      <w:spacing w:before="120"/>
    </w:pPr>
  </w:style>
  <w:style w:type="paragraph" w:customStyle="1" w:styleId="Introductoryparagraph">
    <w:name w:val="Introductory paragraph"/>
    <w:basedOn w:val="Normal"/>
    <w:next w:val="Normal"/>
    <w:qFormat/>
    <w:rsid w:val="0012053C"/>
    <w:pPr>
      <w:spacing w:after="240" w:line="216" w:lineRule="auto"/>
      <w:ind w:right="1134"/>
    </w:pPr>
    <w:rPr>
      <w:rFonts w:ascii="Segoe UI Light" w:hAnsi="Segoe UI Light"/>
      <w:color w:val="404040" w:themeColor="text1" w:themeTint="BF"/>
      <w:sz w:val="44"/>
    </w:rPr>
  </w:style>
  <w:style w:type="paragraph" w:customStyle="1" w:styleId="Shadedboxheading">
    <w:name w:val="Shaded box heading"/>
    <w:basedOn w:val="BoxHeading"/>
    <w:next w:val="Shadedboxtext"/>
    <w:qFormat/>
    <w:rsid w:val="00D86B00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after="120"/>
    </w:pPr>
    <w:rPr>
      <w:rFonts w:eastAsia="Arial Unicode MS"/>
    </w:rPr>
  </w:style>
  <w:style w:type="paragraph" w:customStyle="1" w:styleId="Shadedboxtext">
    <w:name w:val="Shaded box text"/>
    <w:basedOn w:val="Normal"/>
    <w:qFormat/>
    <w:rsid w:val="00D86B00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line="264" w:lineRule="auto"/>
      <w:ind w:left="284" w:right="284"/>
    </w:pPr>
    <w:rPr>
      <w:rFonts w:eastAsia="Arial Unicode MS"/>
    </w:rPr>
  </w:style>
  <w:style w:type="paragraph" w:customStyle="1" w:styleId="Roman">
    <w:name w:val="Roman"/>
    <w:basedOn w:val="Normal"/>
    <w:qFormat/>
    <w:rsid w:val="00AD6293"/>
    <w:pPr>
      <w:numPr>
        <w:ilvl w:val="2"/>
        <w:numId w:val="5"/>
      </w:numPr>
      <w:spacing w:before="90"/>
    </w:pPr>
    <w:rPr>
      <w:rFonts w:eastAsia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A1E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1E"/>
    <w:rPr>
      <w:rFonts w:ascii="Segoe UI" w:hAnsi="Segoe UI" w:cs="Segoe UI"/>
      <w:sz w:val="18"/>
      <w:szCs w:val="18"/>
      <w:lang w:eastAsia="en-GB"/>
    </w:rPr>
  </w:style>
  <w:style w:type="character" w:customStyle="1" w:styleId="BulletChar">
    <w:name w:val="Bullet Char"/>
    <w:link w:val="Bullet"/>
    <w:locked/>
    <w:rsid w:val="00191E33"/>
    <w:rPr>
      <w:rFonts w:ascii="Segoe UI" w:hAnsi="Segoe UI"/>
      <w:sz w:val="22"/>
      <w:lang w:eastAsia="en-GB"/>
    </w:rPr>
  </w:style>
  <w:style w:type="character" w:customStyle="1" w:styleId="DashChar">
    <w:name w:val="Dash Char"/>
    <w:link w:val="Dash"/>
    <w:rsid w:val="00191E33"/>
    <w:rPr>
      <w:rFonts w:ascii="Segoe UI" w:hAnsi="Segoe UI"/>
      <w:sz w:val="2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1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1E33"/>
    <w:rPr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1E33"/>
    <w:rPr>
      <w:rFonts w:ascii="Segoe UI" w:hAnsi="Segoe UI"/>
      <w:lang w:eastAsia="en-US"/>
    </w:rPr>
  </w:style>
  <w:style w:type="paragraph" w:styleId="NormalWeb">
    <w:name w:val="Normal (Web)"/>
    <w:basedOn w:val="Normal"/>
    <w:uiPriority w:val="99"/>
    <w:unhideWhenUsed/>
    <w:rsid w:val="00191E3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paragraph" w:styleId="ListParagraph">
    <w:name w:val="List Paragraph"/>
    <w:aliases w:val="List Paragraph1,Recommendation,List Paragraph11,TOC style,lp1,Bullet OSM,Proposal Bullet List,Bullets,List Paragraph numbered,List Bullet indent,Level 3,Rec para,List 1,Other List,Bullet List,FooterText,numbered,Paragraphe de liste1,列出段落"/>
    <w:basedOn w:val="Normal"/>
    <w:link w:val="ListParagraphChar"/>
    <w:uiPriority w:val="34"/>
    <w:qFormat/>
    <w:rsid w:val="00191E33"/>
    <w:pPr>
      <w:spacing w:line="264" w:lineRule="auto"/>
      <w:ind w:left="720"/>
      <w:contextualSpacing/>
    </w:pPr>
    <w:rPr>
      <w:sz w:val="21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1E3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054C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C054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B3F"/>
    <w:rPr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B3F"/>
    <w:rPr>
      <w:rFonts w:ascii="Segoe UI" w:hAnsi="Segoe UI"/>
      <w:b/>
      <w:bCs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753C8"/>
    <w:rPr>
      <w:color w:val="800080" w:themeColor="followedHyperlink"/>
      <w:u w:val="single"/>
    </w:rPr>
  </w:style>
  <w:style w:type="paragraph" w:customStyle="1" w:styleId="List123">
    <w:name w:val="List 1 2 3"/>
    <w:basedOn w:val="Normal"/>
    <w:rsid w:val="001B3763"/>
    <w:pPr>
      <w:numPr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List123level2">
    <w:name w:val="List 1 2 3 level 2"/>
    <w:basedOn w:val="Normal"/>
    <w:uiPriority w:val="1"/>
    <w:semiHidden/>
    <w:qFormat/>
    <w:rsid w:val="001B3763"/>
    <w:pPr>
      <w:numPr>
        <w:ilvl w:val="1"/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List123level3">
    <w:name w:val="List 1 2 3 level 3"/>
    <w:basedOn w:val="Normal"/>
    <w:uiPriority w:val="1"/>
    <w:semiHidden/>
    <w:qFormat/>
    <w:rsid w:val="001B3763"/>
    <w:pPr>
      <w:numPr>
        <w:ilvl w:val="2"/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List Paragraph numbered Char,List Bullet indent Char,Level 3 Char,Rec para Char,List 1 Char"/>
    <w:link w:val="ListParagraph"/>
    <w:uiPriority w:val="34"/>
    <w:locked/>
    <w:rsid w:val="001B3763"/>
    <w:rPr>
      <w:rFonts w:ascii="Segoe UI" w:hAnsi="Segoe UI"/>
      <w:sz w:val="21"/>
      <w:szCs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62AEE"/>
    <w:rPr>
      <w:color w:val="605E5C"/>
      <w:shd w:val="clear" w:color="auto" w:fill="E1DFDD"/>
    </w:rPr>
  </w:style>
  <w:style w:type="paragraph" w:customStyle="1" w:styleId="AICHeading1">
    <w:name w:val="AIC Heading1"/>
    <w:basedOn w:val="Normal"/>
    <w:qFormat/>
    <w:rsid w:val="00CA14F0"/>
    <w:pPr>
      <w:spacing w:line="276" w:lineRule="auto"/>
      <w:jc w:val="center"/>
    </w:pPr>
    <w:rPr>
      <w:rFonts w:ascii="Arial" w:eastAsiaTheme="minorHAnsi" w:hAnsi="Arial" w:cs="Arial"/>
      <w:b/>
      <w:bCs/>
      <w:sz w:val="56"/>
      <w:szCs w:val="56"/>
      <w:lang w:val="en-AU" w:eastAsia="en-US"/>
    </w:rPr>
  </w:style>
  <w:style w:type="paragraph" w:customStyle="1" w:styleId="moh-rteelement-h2">
    <w:name w:val="moh-rteelement-h2"/>
    <w:basedOn w:val="Normal"/>
    <w:rsid w:val="0056310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paragraph" w:customStyle="1" w:styleId="ox-53cd4cd848-msonormal">
    <w:name w:val="ox-53cd4cd848-msonormal"/>
    <w:basedOn w:val="Normal"/>
    <w:rsid w:val="00757AA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5F0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6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7.pn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57.png"/><Relationship Id="rId75" Type="http://schemas.openxmlformats.org/officeDocument/2006/relationships/image" Target="media/image63.png"/><Relationship Id="rId91" Type="http://schemas.openxmlformats.org/officeDocument/2006/relationships/image" Target="media/image79.jpe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jpe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jpeg"/><Relationship Id="rId156" Type="http://schemas.openxmlformats.org/officeDocument/2006/relationships/image" Target="media/image14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4.png"/><Relationship Id="rId97" Type="http://schemas.openxmlformats.org/officeDocument/2006/relationships/image" Target="media/image85.sv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jpeg"/><Relationship Id="rId141" Type="http://schemas.openxmlformats.org/officeDocument/2006/relationships/image" Target="media/image129.png"/><Relationship Id="rId146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87" Type="http://schemas.openxmlformats.org/officeDocument/2006/relationships/image" Target="media/image75.jpe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4.jpeg"/><Relationship Id="rId61" Type="http://schemas.openxmlformats.org/officeDocument/2006/relationships/image" Target="media/image54.jpeg"/><Relationship Id="rId82" Type="http://schemas.openxmlformats.org/officeDocument/2006/relationships/image" Target="media/image70.jpeg"/><Relationship Id="rId152" Type="http://schemas.openxmlformats.org/officeDocument/2006/relationships/image" Target="media/image140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png"/><Relationship Id="rId147" Type="http://schemas.openxmlformats.org/officeDocument/2006/relationships/image" Target="media/image135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116" Type="http://schemas.openxmlformats.org/officeDocument/2006/relationships/image" Target="media/image104.png"/><Relationship Id="rId137" Type="http://schemas.openxmlformats.org/officeDocument/2006/relationships/image" Target="media/image125.jpe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jpeg"/><Relationship Id="rId132" Type="http://schemas.openxmlformats.org/officeDocument/2006/relationships/image" Target="media/image120.png"/><Relationship Id="rId153" Type="http://schemas.openxmlformats.org/officeDocument/2006/relationships/hyperlink" Target="mailto:AssistedDying@tewhatuora.govt.nz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media/image110.jpe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7.jpe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1.png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jpeg"/><Relationship Id="rId90" Type="http://schemas.openxmlformats.org/officeDocument/2006/relationships/image" Target="media/image78.jpe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895E1-ACD3-4B20-AC5E-6F8B6520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49</Pages>
  <Words>2888</Words>
  <Characters>13810</Characters>
  <Application>Microsoft Office Word</Application>
  <DocSecurity>0</DocSecurity>
  <Lines>1150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Assisted Dying - Easy Read</vt:lpstr>
    </vt:vector>
  </TitlesOfParts>
  <Company>Microsoft</Company>
  <LinksUpToDate>false</LinksUpToDate>
  <CharactersWithSpaces>16343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Assisted Dying - Easy Read</dc:title>
  <dc:subject/>
  <dc:creator>Ministry of Health</dc:creator>
  <cp:keywords/>
  <dc:description/>
  <cp:lastModifiedBy>Michael Nestmann</cp:lastModifiedBy>
  <cp:revision>3</cp:revision>
  <cp:lastPrinted>2015-11-17T05:02:00Z</cp:lastPrinted>
  <dcterms:created xsi:type="dcterms:W3CDTF">2025-12-03T21:22:00Z</dcterms:created>
  <dcterms:modified xsi:type="dcterms:W3CDTF">2026-01-21T22:11:00Z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d2c15dbe-3741-4b26-a7ea-f89916e98feb</vt:lpwstr>
  </property>
</Properties>
</file>